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4FF07F" w14:textId="21A7C998" w:rsidR="007041DB" w:rsidRDefault="007041DB">
      <w:bookmarkStart w:id="0" w:name="_GoBack"/>
      <w:bookmarkEnd w:id="0"/>
    </w:p>
    <w:tbl>
      <w:tblPr>
        <w:tblStyle w:val="Grilledutableau"/>
        <w:tblpPr w:leftFromText="141" w:rightFromText="141" w:vertAnchor="page" w:horzAnchor="margin" w:tblpXSpec="center" w:tblpY="87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3230A8" w:rsidRPr="003230A8" w14:paraId="59D4CF9E" w14:textId="77777777" w:rsidTr="003230A8">
        <w:trPr>
          <w:trHeight w:val="4434"/>
        </w:trPr>
        <w:tc>
          <w:tcPr>
            <w:tcW w:w="9776" w:type="dxa"/>
            <w:shd w:val="clear" w:color="auto" w:fill="147178" w:themeFill="text2"/>
          </w:tcPr>
          <w:p w14:paraId="06E4AD90" w14:textId="77777777" w:rsidR="003230A8" w:rsidRPr="003230A8" w:rsidRDefault="003230A8" w:rsidP="003230A8">
            <w:pPr>
              <w:tabs>
                <w:tab w:val="right" w:pos="9923"/>
              </w:tabs>
              <w:spacing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2"/>
                <w:szCs w:val="32"/>
              </w:rPr>
            </w:pPr>
          </w:p>
          <w:p w14:paraId="5FCC3BC4" w14:textId="350B3B62" w:rsidR="003230A8" w:rsidRPr="003230A8" w:rsidRDefault="00D35560" w:rsidP="003230A8">
            <w:pPr>
              <w:tabs>
                <w:tab w:val="right" w:pos="9923"/>
              </w:tabs>
              <w:spacing w:line="240" w:lineRule="auto"/>
              <w:jc w:val="right"/>
              <w:rPr>
                <w:rFonts w:cs="Calibri"/>
                <w:bCs/>
                <w:color w:val="FFFFFF" w:themeColor="background1"/>
                <w:sz w:val="32"/>
                <w:szCs w:val="32"/>
              </w:rPr>
            </w:pPr>
            <w:r w:rsidRPr="00D35560">
              <w:rPr>
                <w:rFonts w:cs="Calibri"/>
                <w:b/>
                <w:bCs/>
                <w:color w:val="FFFFFF" w:themeColor="background1"/>
                <w:sz w:val="44"/>
                <w:szCs w:val="44"/>
              </w:rPr>
              <w:t>Placez ce document dans un endroit visible</w:t>
            </w:r>
            <w:r>
              <w:rPr>
                <w:rFonts w:cs="Calibri"/>
                <w:b/>
                <w:bCs/>
                <w:color w:val="FFFFFF" w:themeColor="background1"/>
                <w:sz w:val="44"/>
                <w:szCs w:val="44"/>
              </w:rPr>
              <w:t xml:space="preserve"> !</w:t>
            </w:r>
            <w:r w:rsidRPr="00D35560">
              <w:rPr>
                <w:rFonts w:cs="Calibri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</w:p>
          <w:p w14:paraId="6436907C" w14:textId="1E14989F" w:rsidR="00D35560" w:rsidRDefault="00D35560" w:rsidP="003230A8">
            <w:pPr>
              <w:tabs>
                <w:tab w:val="right" w:pos="9923"/>
              </w:tabs>
              <w:spacing w:line="240" w:lineRule="auto"/>
              <w:jc w:val="right"/>
              <w:rPr>
                <w:rFonts w:cs="Calibri"/>
                <w:color w:val="FFFFFF" w:themeColor="background1"/>
                <w:sz w:val="32"/>
                <w:szCs w:val="32"/>
              </w:rPr>
            </w:pPr>
            <w:r w:rsidRPr="00D35560">
              <w:rPr>
                <w:rFonts w:cs="Calibri"/>
                <w:color w:val="FFFFFF" w:themeColor="background1"/>
                <w:sz w:val="32"/>
                <w:szCs w:val="32"/>
              </w:rPr>
              <w:t>Ce docume</w:t>
            </w:r>
            <w:r>
              <w:rPr>
                <w:rFonts w:cs="Calibri"/>
                <w:color w:val="FFFFFF" w:themeColor="background1"/>
                <w:sz w:val="32"/>
                <w:szCs w:val="32"/>
              </w:rPr>
              <w:t>nt est votre propriété. Montrez-</w:t>
            </w:r>
            <w:r w:rsidRPr="00D35560">
              <w:rPr>
                <w:rFonts w:cs="Calibri"/>
                <w:color w:val="FFFFFF" w:themeColor="background1"/>
                <w:sz w:val="32"/>
                <w:szCs w:val="32"/>
              </w:rPr>
              <w:t>le à TOUTE PERSONNE qui vous rend visite</w:t>
            </w:r>
            <w:r>
              <w:rPr>
                <w:rFonts w:cs="Calibri"/>
                <w:color w:val="FFFFFF" w:themeColor="background1"/>
                <w:sz w:val="32"/>
                <w:szCs w:val="32"/>
              </w:rPr>
              <w:t>.</w:t>
            </w:r>
          </w:p>
          <w:p w14:paraId="4A8FC126" w14:textId="77777777" w:rsidR="004A21DC" w:rsidRDefault="00D35560" w:rsidP="003230A8">
            <w:pPr>
              <w:tabs>
                <w:tab w:val="right" w:pos="9923"/>
              </w:tabs>
              <w:spacing w:line="240" w:lineRule="auto"/>
              <w:jc w:val="right"/>
            </w:pPr>
            <w:r w:rsidRPr="00D35560">
              <w:rPr>
                <w:rFonts w:cs="Calibri"/>
                <w:color w:val="FFFFFF" w:themeColor="background1"/>
                <w:sz w:val="32"/>
                <w:szCs w:val="32"/>
              </w:rPr>
              <w:t xml:space="preserve"> </w:t>
            </w:r>
            <w:r w:rsidRPr="00D35560">
              <w:t xml:space="preserve"> </w:t>
            </w:r>
          </w:p>
          <w:p w14:paraId="439ECA54" w14:textId="18E955DD" w:rsidR="003230A8" w:rsidRPr="003230A8" w:rsidRDefault="00D35560" w:rsidP="003230A8">
            <w:pPr>
              <w:tabs>
                <w:tab w:val="right" w:pos="9923"/>
              </w:tabs>
              <w:spacing w:line="240" w:lineRule="auto"/>
              <w:jc w:val="right"/>
              <w:rPr>
                <w:rFonts w:cs="Calibri"/>
                <w:color w:val="FFFFFF" w:themeColor="background1"/>
                <w:sz w:val="32"/>
                <w:szCs w:val="32"/>
              </w:rPr>
            </w:pPr>
            <w:r w:rsidRPr="00D35560">
              <w:rPr>
                <w:rFonts w:cs="Calibri"/>
                <w:color w:val="FFFFFF" w:themeColor="background1"/>
                <w:sz w:val="32"/>
                <w:szCs w:val="32"/>
              </w:rPr>
              <w:t>Conservez-le et prenez-le avec vous si vous êtes transporté dans un hôpital et MONTREZ-LE AU MEDECIN GENERALISTE S’IL VOUS REND VISITE</w:t>
            </w:r>
            <w:r w:rsidR="003230A8" w:rsidRPr="003230A8">
              <w:rPr>
                <w:rFonts w:cs="Calibri"/>
                <w:color w:val="FFFFFF" w:themeColor="background1"/>
                <w:sz w:val="32"/>
                <w:szCs w:val="32"/>
              </w:rPr>
              <w:t>.</w:t>
            </w:r>
          </w:p>
          <w:p w14:paraId="3DC4DC78" w14:textId="77777777" w:rsidR="003230A8" w:rsidRPr="003230A8" w:rsidRDefault="003230A8" w:rsidP="003230A8">
            <w:pPr>
              <w:tabs>
                <w:tab w:val="right" w:pos="9923"/>
              </w:tabs>
              <w:spacing w:line="240" w:lineRule="auto"/>
              <w:jc w:val="right"/>
              <w:rPr>
                <w:rFonts w:cs="Calibri"/>
                <w:color w:val="FFFFFF" w:themeColor="background1"/>
                <w:sz w:val="32"/>
                <w:szCs w:val="32"/>
              </w:rPr>
            </w:pPr>
          </w:p>
          <w:p w14:paraId="04B1BC91" w14:textId="25ED5508" w:rsidR="003230A8" w:rsidRPr="003230A8" w:rsidRDefault="00D35560" w:rsidP="003230A8">
            <w:pPr>
              <w:tabs>
                <w:tab w:val="right" w:pos="9923"/>
              </w:tabs>
              <w:spacing w:line="240" w:lineRule="auto"/>
              <w:jc w:val="right"/>
              <w:rPr>
                <w:rFonts w:cs="Calibri"/>
                <w:color w:val="FFFFFF" w:themeColor="background1"/>
                <w:sz w:val="32"/>
                <w:szCs w:val="32"/>
              </w:rPr>
            </w:pPr>
            <w:r w:rsidRPr="00D35560">
              <w:rPr>
                <w:rFonts w:cs="Calibri"/>
                <w:color w:val="FFFFFF" w:themeColor="background1"/>
                <w:sz w:val="32"/>
                <w:szCs w:val="32"/>
              </w:rPr>
              <w:t xml:space="preserve">Vous avez des questions ? Contactez votre </w:t>
            </w:r>
            <w:r w:rsidR="003B3ABF">
              <w:rPr>
                <w:rFonts w:cs="Calibri"/>
                <w:color w:val="FFFFFF" w:themeColor="background1"/>
                <w:sz w:val="32"/>
                <w:szCs w:val="32"/>
              </w:rPr>
              <w:t>médecin généraliste</w:t>
            </w:r>
            <w:r w:rsidRPr="00D35560">
              <w:rPr>
                <w:rFonts w:cs="Calibri"/>
                <w:color w:val="FFFFFF" w:themeColor="background1"/>
                <w:sz w:val="32"/>
                <w:szCs w:val="32"/>
              </w:rPr>
              <w:t xml:space="preserve"> (durant la semaine) ou les postes de garde médicale (pendant le WE)</w:t>
            </w:r>
            <w:r>
              <w:rPr>
                <w:rFonts w:cs="Calibri"/>
                <w:color w:val="FFFFFF" w:themeColor="background1"/>
                <w:sz w:val="32"/>
                <w:szCs w:val="32"/>
              </w:rPr>
              <w:t>.</w:t>
            </w:r>
          </w:p>
          <w:p w14:paraId="319BBAC1" w14:textId="77777777" w:rsidR="003230A8" w:rsidRPr="003230A8" w:rsidRDefault="003230A8" w:rsidP="003230A8">
            <w:pPr>
              <w:tabs>
                <w:tab w:val="right" w:pos="9923"/>
              </w:tabs>
              <w:spacing w:line="240" w:lineRule="auto"/>
              <w:jc w:val="right"/>
              <w:rPr>
                <w:rFonts w:cs="Calibri"/>
                <w:color w:val="FFFFFF" w:themeColor="background1"/>
                <w:sz w:val="32"/>
                <w:szCs w:val="32"/>
              </w:rPr>
            </w:pPr>
          </w:p>
          <w:p w14:paraId="3E583ACE" w14:textId="77777777" w:rsidR="003230A8" w:rsidRPr="003230A8" w:rsidRDefault="003230A8" w:rsidP="003230A8">
            <w:pPr>
              <w:tabs>
                <w:tab w:val="clear" w:pos="3686"/>
                <w:tab w:val="right" w:pos="9923"/>
              </w:tabs>
              <w:jc w:val="right"/>
              <w:rPr>
                <w:rFonts w:ascii="Calibri" w:hAnsi="Calibri" w:cs="Calibri"/>
                <w:color w:val="147178" w:themeColor="text2"/>
                <w:sz w:val="16"/>
              </w:rPr>
            </w:pPr>
          </w:p>
        </w:tc>
      </w:tr>
    </w:tbl>
    <w:tbl>
      <w:tblPr>
        <w:tblpPr w:leftFromText="141" w:rightFromText="141" w:vertAnchor="text" w:horzAnchor="margin" w:tblpXSpec="center" w:tblpY="14"/>
        <w:tblW w:w="10725" w:type="dxa"/>
        <w:tblLayout w:type="fixed"/>
        <w:tblLook w:val="04A0" w:firstRow="1" w:lastRow="0" w:firstColumn="1" w:lastColumn="0" w:noHBand="0" w:noVBand="1"/>
      </w:tblPr>
      <w:tblGrid>
        <w:gridCol w:w="2116"/>
        <w:gridCol w:w="8609"/>
      </w:tblGrid>
      <w:tr w:rsidR="003230A8" w:rsidRPr="003230A8" w14:paraId="57F0065C" w14:textId="77777777" w:rsidTr="00C921B2">
        <w:trPr>
          <w:trHeight w:hRule="exact" w:val="70"/>
        </w:trPr>
        <w:tc>
          <w:tcPr>
            <w:tcW w:w="2116" w:type="dxa"/>
          </w:tcPr>
          <w:p w14:paraId="542DD7FC" w14:textId="77777777" w:rsidR="003230A8" w:rsidRPr="003230A8" w:rsidRDefault="003230A8" w:rsidP="003230A8">
            <w:pPr>
              <w:tabs>
                <w:tab w:val="left" w:pos="7245"/>
              </w:tabs>
              <w:spacing w:before="120"/>
              <w:rPr>
                <w:rFonts w:ascii="Arial" w:hAnsi="Arial" w:cs="Arial"/>
                <w:b/>
                <w:color w:val="4B4A44"/>
                <w:sz w:val="24"/>
                <w:szCs w:val="24"/>
              </w:rPr>
            </w:pPr>
          </w:p>
        </w:tc>
        <w:tc>
          <w:tcPr>
            <w:tcW w:w="8609" w:type="dxa"/>
          </w:tcPr>
          <w:p w14:paraId="7DC3B47C" w14:textId="77777777" w:rsidR="003230A8" w:rsidRPr="003230A8" w:rsidRDefault="003230A8" w:rsidP="003230A8">
            <w:pPr>
              <w:tabs>
                <w:tab w:val="left" w:pos="7245"/>
              </w:tabs>
              <w:spacing w:before="120"/>
              <w:rPr>
                <w:rFonts w:ascii="Arial" w:hAnsi="Arial" w:cs="Arial"/>
                <w:b/>
                <w:color w:val="4B4A44"/>
                <w:sz w:val="24"/>
                <w:szCs w:val="24"/>
              </w:rPr>
            </w:pPr>
          </w:p>
        </w:tc>
      </w:tr>
    </w:tbl>
    <w:tbl>
      <w:tblPr>
        <w:tblpPr w:leftFromText="141" w:rightFromText="141" w:vertAnchor="text" w:horzAnchor="page" w:tblpX="460" w:tblpY="838"/>
        <w:tblW w:w="9567" w:type="dxa"/>
        <w:tblLayout w:type="fixed"/>
        <w:tblLook w:val="04A0" w:firstRow="1" w:lastRow="0" w:firstColumn="1" w:lastColumn="0" w:noHBand="0" w:noVBand="1"/>
      </w:tblPr>
      <w:tblGrid>
        <w:gridCol w:w="9567"/>
      </w:tblGrid>
      <w:tr w:rsidR="003230A8" w:rsidRPr="003230A8" w14:paraId="77C02100" w14:textId="77777777" w:rsidTr="00C921B2">
        <w:trPr>
          <w:trHeight w:val="1416"/>
        </w:trPr>
        <w:tc>
          <w:tcPr>
            <w:tcW w:w="9567" w:type="dxa"/>
            <w:hideMark/>
          </w:tcPr>
          <w:p w14:paraId="680E73A9" w14:textId="02993858" w:rsidR="00D35560" w:rsidRPr="00D35560" w:rsidRDefault="00D35560" w:rsidP="00D35560">
            <w:pPr>
              <w:tabs>
                <w:tab w:val="left" w:pos="7245"/>
              </w:tabs>
              <w:spacing w:before="240"/>
              <w:rPr>
                <w:rFonts w:ascii="Arial" w:hAnsi="Arial" w:cs="Arial"/>
                <w:b/>
                <w:color w:val="4B4A44"/>
                <w:sz w:val="24"/>
                <w:szCs w:val="24"/>
              </w:rPr>
            </w:pPr>
            <w:r w:rsidRPr="00D35560">
              <w:rPr>
                <w:rFonts w:ascii="Arial" w:hAnsi="Arial" w:cs="Arial"/>
                <w:b/>
                <w:color w:val="4B4A44"/>
                <w:sz w:val="24"/>
                <w:szCs w:val="24"/>
              </w:rPr>
              <w:annotationRef/>
            </w:r>
            <w:r w:rsidR="004A21DC">
              <w:rPr>
                <w:rFonts w:ascii="Arial" w:hAnsi="Arial" w:cs="Arial"/>
                <w:b/>
                <w:color w:val="4B4A44"/>
                <w:sz w:val="24"/>
                <w:szCs w:val="24"/>
              </w:rPr>
              <w:t>Ce d</w:t>
            </w:r>
            <w:r w:rsidRPr="00D35560">
              <w:rPr>
                <w:rFonts w:ascii="Arial" w:hAnsi="Arial" w:cs="Arial"/>
                <w:b/>
                <w:color w:val="4B4A44"/>
                <w:sz w:val="24"/>
                <w:szCs w:val="24"/>
              </w:rPr>
              <w:t xml:space="preserve">ocument appartient à : </w:t>
            </w:r>
          </w:p>
          <w:p w14:paraId="252BA2BC" w14:textId="4B133BBE" w:rsidR="003230A8" w:rsidRPr="003230A8" w:rsidRDefault="00D35560" w:rsidP="00D35560">
            <w:pPr>
              <w:tabs>
                <w:tab w:val="left" w:pos="7245"/>
              </w:tabs>
              <w:spacing w:before="120"/>
              <w:rPr>
                <w:rFonts w:ascii="Arial" w:eastAsia="MS Gothic" w:hAnsi="Arial" w:cs="Arial"/>
                <w:color w:val="4B4A44"/>
                <w:szCs w:val="24"/>
              </w:rPr>
            </w:pPr>
            <w:r w:rsidRPr="00D35560">
              <w:rPr>
                <w:rFonts w:ascii="Arial" w:hAnsi="Arial" w:cs="Arial"/>
                <w:b/>
                <w:color w:val="4B4A44"/>
                <w:sz w:val="24"/>
                <w:szCs w:val="24"/>
              </w:rPr>
              <w:t>Nom et Prénom du patient</w:t>
            </w:r>
            <w:r w:rsidR="004A21DC">
              <w:rPr>
                <w:rFonts w:ascii="Arial" w:hAnsi="Arial" w:cs="Arial"/>
                <w:b/>
                <w:color w:val="4B4A44"/>
                <w:sz w:val="24"/>
                <w:szCs w:val="24"/>
              </w:rPr>
              <w:t xml:space="preserve"> </w:t>
            </w:r>
            <w:r w:rsidRPr="00D35560">
              <w:rPr>
                <w:rFonts w:ascii="Arial" w:hAnsi="Arial" w:cs="Arial"/>
                <w:b/>
                <w:color w:val="4B4A44"/>
                <w:sz w:val="24"/>
                <w:szCs w:val="24"/>
              </w:rPr>
              <w:t xml:space="preserve">: </w:t>
            </w:r>
            <w:commentRangeStart w:id="1"/>
            <w:r w:rsidR="003230A8" w:rsidRPr="003230A8">
              <w:rPr>
                <w:rFonts w:ascii="Arial" w:eastAsia="MS Gothic" w:hAnsi="Arial" w:cs="Arial"/>
                <w:color w:val="4B4A4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3230A8" w:rsidRPr="003230A8">
              <w:rPr>
                <w:rFonts w:ascii="Arial" w:eastAsia="MS Gothic" w:hAnsi="Arial" w:cs="Arial"/>
                <w:color w:val="4B4A44"/>
                <w:szCs w:val="24"/>
              </w:rPr>
              <w:instrText xml:space="preserve"> FORMTEXT </w:instrText>
            </w:r>
            <w:r w:rsidR="003230A8" w:rsidRPr="003230A8">
              <w:rPr>
                <w:rFonts w:ascii="Arial" w:eastAsia="MS Gothic" w:hAnsi="Arial" w:cs="Arial"/>
                <w:color w:val="4B4A44"/>
                <w:szCs w:val="24"/>
              </w:rPr>
            </w:r>
            <w:r w:rsidR="003230A8" w:rsidRPr="003230A8">
              <w:rPr>
                <w:rFonts w:ascii="Arial" w:eastAsia="MS Gothic" w:hAnsi="Arial" w:cs="Arial"/>
                <w:color w:val="4B4A44"/>
                <w:szCs w:val="24"/>
              </w:rPr>
              <w:fldChar w:fldCharType="separate"/>
            </w:r>
            <w:r w:rsidR="003230A8" w:rsidRPr="003230A8">
              <w:rPr>
                <w:rFonts w:ascii="Arial" w:eastAsia="MS Gothic" w:hAnsi="Arial" w:cs="Arial"/>
                <w:noProof/>
                <w:color w:val="4B4A44"/>
                <w:szCs w:val="24"/>
              </w:rPr>
              <w:t> </w:t>
            </w:r>
            <w:r w:rsidR="003230A8" w:rsidRPr="003230A8">
              <w:rPr>
                <w:rFonts w:ascii="Arial" w:eastAsia="MS Gothic" w:hAnsi="Arial" w:cs="Arial"/>
                <w:noProof/>
                <w:color w:val="4B4A44"/>
                <w:szCs w:val="24"/>
              </w:rPr>
              <w:t> </w:t>
            </w:r>
            <w:r w:rsidR="003230A8" w:rsidRPr="003230A8">
              <w:rPr>
                <w:rFonts w:ascii="Arial" w:eastAsia="MS Gothic" w:hAnsi="Arial" w:cs="Arial"/>
                <w:noProof/>
                <w:color w:val="4B4A44"/>
                <w:szCs w:val="24"/>
              </w:rPr>
              <w:t> </w:t>
            </w:r>
            <w:r w:rsidR="003230A8" w:rsidRPr="003230A8">
              <w:rPr>
                <w:rFonts w:ascii="Arial" w:eastAsia="MS Gothic" w:hAnsi="Arial" w:cs="Arial"/>
                <w:noProof/>
                <w:color w:val="4B4A44"/>
                <w:szCs w:val="24"/>
              </w:rPr>
              <w:t> </w:t>
            </w:r>
            <w:r w:rsidR="003230A8" w:rsidRPr="003230A8">
              <w:rPr>
                <w:rFonts w:ascii="Arial" w:eastAsia="MS Gothic" w:hAnsi="Arial" w:cs="Arial"/>
                <w:noProof/>
                <w:color w:val="4B4A44"/>
                <w:szCs w:val="24"/>
              </w:rPr>
              <w:t> </w:t>
            </w:r>
            <w:r w:rsidR="003230A8" w:rsidRPr="003230A8">
              <w:rPr>
                <w:rFonts w:ascii="Arial" w:eastAsia="MS Gothic" w:hAnsi="Arial" w:cs="Arial"/>
                <w:color w:val="4B4A44"/>
                <w:szCs w:val="24"/>
              </w:rPr>
              <w:fldChar w:fldCharType="end"/>
            </w:r>
          </w:p>
          <w:commentRangeEnd w:id="1"/>
          <w:p w14:paraId="160EC11E" w14:textId="0F6344D3" w:rsidR="003230A8" w:rsidRPr="003230A8" w:rsidRDefault="00CF28B1" w:rsidP="003230A8">
            <w:pPr>
              <w:tabs>
                <w:tab w:val="left" w:pos="7245"/>
              </w:tabs>
              <w:spacing w:before="120"/>
              <w:rPr>
                <w:rFonts w:ascii="Arial" w:eastAsia="MS Gothic" w:hAnsi="Arial" w:cs="Arial"/>
                <w:color w:val="4B4A44"/>
                <w:szCs w:val="24"/>
              </w:rPr>
            </w:pPr>
            <w:r>
              <w:rPr>
                <w:rStyle w:val="Marquedecommentaire"/>
              </w:rPr>
              <w:commentReference w:id="1"/>
            </w:r>
          </w:p>
          <w:tbl>
            <w:tblPr>
              <w:tblpPr w:leftFromText="141" w:rightFromText="141" w:vertAnchor="text" w:horzAnchor="margin" w:tblpXSpec="center" w:tblpY="14"/>
              <w:tblW w:w="10725" w:type="dxa"/>
              <w:tblLayout w:type="fixed"/>
              <w:tblLook w:val="04A0" w:firstRow="1" w:lastRow="0" w:firstColumn="1" w:lastColumn="0" w:noHBand="0" w:noVBand="1"/>
            </w:tblPr>
            <w:tblGrid>
              <w:gridCol w:w="2116"/>
              <w:gridCol w:w="8609"/>
            </w:tblGrid>
            <w:tr w:rsidR="003230A8" w:rsidRPr="003230A8" w14:paraId="6F024056" w14:textId="77777777" w:rsidTr="00C921B2">
              <w:trPr>
                <w:trHeight w:hRule="exact" w:val="416"/>
              </w:trPr>
              <w:tc>
                <w:tcPr>
                  <w:tcW w:w="2116" w:type="dxa"/>
                  <w:hideMark/>
                </w:tcPr>
                <w:p w14:paraId="4F1365ED" w14:textId="697450A6" w:rsidR="003230A8" w:rsidRPr="003230A8" w:rsidRDefault="00D35560" w:rsidP="00671696">
                  <w:pPr>
                    <w:tabs>
                      <w:tab w:val="left" w:pos="7245"/>
                    </w:tabs>
                    <w:spacing w:before="120"/>
                    <w:rPr>
                      <w:rFonts w:ascii="Arial" w:hAnsi="Arial" w:cs="Arial"/>
                      <w:b/>
                      <w:color w:val="4B4A44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4B4A44"/>
                      <w:sz w:val="24"/>
                      <w:szCs w:val="24"/>
                    </w:rPr>
                    <w:t xml:space="preserve">Complété le </w:t>
                  </w:r>
                  <w:commentRangeStart w:id="2"/>
                  <w:r w:rsidR="003230A8" w:rsidRPr="003230A8">
                    <w:rPr>
                      <w:rFonts w:ascii="Arial" w:hAnsi="Arial" w:cs="Arial"/>
                      <w:b/>
                      <w:color w:val="4B4A44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8609" w:type="dxa"/>
                  <w:hideMark/>
                </w:tcPr>
                <w:p w14:paraId="363A209F" w14:textId="3FD41EC2" w:rsidR="003230A8" w:rsidRPr="003230A8" w:rsidRDefault="003230A8" w:rsidP="003230A8">
                  <w:pPr>
                    <w:tabs>
                      <w:tab w:val="left" w:pos="7245"/>
                    </w:tabs>
                    <w:spacing w:before="120"/>
                    <w:rPr>
                      <w:rFonts w:ascii="Arial" w:hAnsi="Arial" w:cs="Arial"/>
                      <w:b/>
                      <w:color w:val="4B4A44"/>
                      <w:sz w:val="24"/>
                      <w:szCs w:val="24"/>
                    </w:rPr>
                  </w:pPr>
                  <w:r w:rsidRPr="003230A8">
                    <w:rPr>
                      <w:rFonts w:ascii="Arial" w:eastAsia="MS Gothic" w:hAnsi="Arial" w:cs="Arial"/>
                      <w:color w:val="4B4A44"/>
                      <w:szCs w:val="2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2"/>
                        </w:textInput>
                      </w:ffData>
                    </w:fldChar>
                  </w:r>
                  <w:r w:rsidRPr="003230A8">
                    <w:rPr>
                      <w:rFonts w:ascii="Arial" w:eastAsia="MS Gothic" w:hAnsi="Arial" w:cs="Arial"/>
                      <w:color w:val="4B4A44"/>
                      <w:szCs w:val="24"/>
                    </w:rPr>
                    <w:instrText xml:space="preserve"> FORMTEXT </w:instrText>
                  </w:r>
                  <w:r w:rsidRPr="003230A8">
                    <w:rPr>
                      <w:rFonts w:ascii="Arial" w:eastAsia="MS Gothic" w:hAnsi="Arial" w:cs="Arial"/>
                      <w:color w:val="4B4A44"/>
                      <w:szCs w:val="24"/>
                    </w:rPr>
                  </w:r>
                  <w:r w:rsidRPr="003230A8">
                    <w:rPr>
                      <w:rFonts w:ascii="Arial" w:eastAsia="MS Gothic" w:hAnsi="Arial" w:cs="Arial"/>
                      <w:color w:val="4B4A44"/>
                      <w:szCs w:val="24"/>
                    </w:rPr>
                    <w:fldChar w:fldCharType="separate"/>
                  </w:r>
                  <w:r w:rsidRPr="003230A8">
                    <w:rPr>
                      <w:rFonts w:ascii="Arial" w:eastAsia="MS Gothic" w:hAnsi="Arial" w:cs="Arial"/>
                      <w:noProof/>
                      <w:color w:val="4B4A44"/>
                      <w:szCs w:val="24"/>
                    </w:rPr>
                    <w:t> </w:t>
                  </w:r>
                  <w:r w:rsidRPr="003230A8">
                    <w:rPr>
                      <w:rFonts w:ascii="Arial" w:eastAsia="MS Gothic" w:hAnsi="Arial" w:cs="Arial"/>
                      <w:noProof/>
                      <w:color w:val="4B4A44"/>
                      <w:szCs w:val="24"/>
                    </w:rPr>
                    <w:t> </w:t>
                  </w:r>
                  <w:r w:rsidRPr="003230A8">
                    <w:rPr>
                      <w:rFonts w:ascii="Arial" w:eastAsia="MS Gothic" w:hAnsi="Arial" w:cs="Arial"/>
                      <w:color w:val="4B4A44"/>
                      <w:szCs w:val="24"/>
                    </w:rPr>
                    <w:fldChar w:fldCharType="end"/>
                  </w:r>
                  <w:r w:rsidRPr="003230A8">
                    <w:rPr>
                      <w:rFonts w:ascii="Arial" w:eastAsia="MS Gothic" w:hAnsi="Arial" w:cs="Arial"/>
                      <w:color w:val="4B4A44"/>
                      <w:sz w:val="24"/>
                      <w:szCs w:val="24"/>
                    </w:rPr>
                    <w:t xml:space="preserve"> / </w:t>
                  </w:r>
                  <w:r w:rsidRPr="003230A8">
                    <w:rPr>
                      <w:rFonts w:ascii="Arial" w:eastAsia="MS Gothic" w:hAnsi="Arial" w:cs="Arial"/>
                      <w:color w:val="4B4A44"/>
                      <w:szCs w:val="2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2"/>
                        </w:textInput>
                      </w:ffData>
                    </w:fldChar>
                  </w:r>
                  <w:r w:rsidRPr="003230A8">
                    <w:rPr>
                      <w:rFonts w:ascii="Arial" w:eastAsia="MS Gothic" w:hAnsi="Arial" w:cs="Arial"/>
                      <w:color w:val="4B4A44"/>
                      <w:szCs w:val="24"/>
                    </w:rPr>
                    <w:instrText xml:space="preserve"> FORMTEXT </w:instrText>
                  </w:r>
                  <w:r w:rsidRPr="003230A8">
                    <w:rPr>
                      <w:rFonts w:ascii="Arial" w:eastAsia="MS Gothic" w:hAnsi="Arial" w:cs="Arial"/>
                      <w:color w:val="4B4A44"/>
                      <w:szCs w:val="24"/>
                    </w:rPr>
                  </w:r>
                  <w:r w:rsidRPr="003230A8">
                    <w:rPr>
                      <w:rFonts w:ascii="Arial" w:eastAsia="MS Gothic" w:hAnsi="Arial" w:cs="Arial"/>
                      <w:color w:val="4B4A44"/>
                      <w:szCs w:val="24"/>
                    </w:rPr>
                    <w:fldChar w:fldCharType="separate"/>
                  </w:r>
                  <w:r w:rsidRPr="003230A8">
                    <w:rPr>
                      <w:rFonts w:ascii="Arial" w:eastAsia="MS Gothic" w:hAnsi="Arial" w:cs="Arial"/>
                      <w:noProof/>
                      <w:color w:val="4B4A44"/>
                      <w:szCs w:val="24"/>
                    </w:rPr>
                    <w:t> </w:t>
                  </w:r>
                  <w:r w:rsidRPr="003230A8">
                    <w:rPr>
                      <w:rFonts w:ascii="Arial" w:eastAsia="MS Gothic" w:hAnsi="Arial" w:cs="Arial"/>
                      <w:noProof/>
                      <w:color w:val="4B4A44"/>
                      <w:szCs w:val="24"/>
                    </w:rPr>
                    <w:t> </w:t>
                  </w:r>
                  <w:r w:rsidRPr="003230A8">
                    <w:rPr>
                      <w:rFonts w:ascii="Arial" w:eastAsia="MS Gothic" w:hAnsi="Arial" w:cs="Arial"/>
                      <w:color w:val="4B4A44"/>
                      <w:szCs w:val="24"/>
                    </w:rPr>
                    <w:fldChar w:fldCharType="end"/>
                  </w:r>
                  <w:r w:rsidRPr="003230A8">
                    <w:rPr>
                      <w:rFonts w:ascii="Arial" w:eastAsia="MS Gothic" w:hAnsi="Arial" w:cs="Arial"/>
                      <w:color w:val="4B4A44"/>
                      <w:szCs w:val="24"/>
                    </w:rPr>
                    <w:t xml:space="preserve"> / </w:t>
                  </w:r>
                  <w:r w:rsidRPr="003230A8">
                    <w:rPr>
                      <w:rFonts w:ascii="Arial" w:eastAsia="MS Gothic" w:hAnsi="Arial" w:cs="Arial"/>
                      <w:color w:val="4B4A44"/>
                      <w:szCs w:val="2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4"/>
                        </w:textInput>
                      </w:ffData>
                    </w:fldChar>
                  </w:r>
                  <w:r w:rsidRPr="003230A8">
                    <w:rPr>
                      <w:rFonts w:ascii="Arial" w:eastAsia="MS Gothic" w:hAnsi="Arial" w:cs="Arial"/>
                      <w:color w:val="4B4A44"/>
                      <w:szCs w:val="24"/>
                    </w:rPr>
                    <w:instrText xml:space="preserve"> FORMTEXT </w:instrText>
                  </w:r>
                  <w:r w:rsidRPr="003230A8">
                    <w:rPr>
                      <w:rFonts w:ascii="Arial" w:eastAsia="MS Gothic" w:hAnsi="Arial" w:cs="Arial"/>
                      <w:color w:val="4B4A44"/>
                      <w:szCs w:val="24"/>
                    </w:rPr>
                  </w:r>
                  <w:r w:rsidRPr="003230A8">
                    <w:rPr>
                      <w:rFonts w:ascii="Arial" w:eastAsia="MS Gothic" w:hAnsi="Arial" w:cs="Arial"/>
                      <w:color w:val="4B4A44"/>
                      <w:szCs w:val="24"/>
                    </w:rPr>
                    <w:fldChar w:fldCharType="separate"/>
                  </w:r>
                  <w:r w:rsidRPr="003230A8">
                    <w:rPr>
                      <w:rFonts w:ascii="Arial" w:eastAsia="MS Gothic" w:hAnsi="Arial" w:cs="Arial"/>
                      <w:noProof/>
                      <w:color w:val="4B4A44"/>
                      <w:szCs w:val="24"/>
                    </w:rPr>
                    <w:t> </w:t>
                  </w:r>
                  <w:r w:rsidRPr="003230A8">
                    <w:rPr>
                      <w:rFonts w:ascii="Arial" w:eastAsia="MS Gothic" w:hAnsi="Arial" w:cs="Arial"/>
                      <w:noProof/>
                      <w:color w:val="4B4A44"/>
                      <w:szCs w:val="24"/>
                    </w:rPr>
                    <w:t> </w:t>
                  </w:r>
                  <w:r w:rsidRPr="003230A8">
                    <w:rPr>
                      <w:rFonts w:ascii="Arial" w:eastAsia="MS Gothic" w:hAnsi="Arial" w:cs="Arial"/>
                      <w:noProof/>
                      <w:color w:val="4B4A44"/>
                      <w:szCs w:val="24"/>
                    </w:rPr>
                    <w:t> </w:t>
                  </w:r>
                  <w:r w:rsidRPr="003230A8">
                    <w:rPr>
                      <w:rFonts w:ascii="Arial" w:eastAsia="MS Gothic" w:hAnsi="Arial" w:cs="Arial"/>
                      <w:noProof/>
                      <w:color w:val="4B4A44"/>
                      <w:szCs w:val="24"/>
                    </w:rPr>
                    <w:t> </w:t>
                  </w:r>
                  <w:r w:rsidRPr="003230A8">
                    <w:rPr>
                      <w:rFonts w:ascii="Arial" w:eastAsia="MS Gothic" w:hAnsi="Arial" w:cs="Arial"/>
                      <w:color w:val="4B4A44"/>
                      <w:szCs w:val="24"/>
                    </w:rPr>
                    <w:fldChar w:fldCharType="end"/>
                  </w:r>
                  <w:commentRangeEnd w:id="2"/>
                  <w:r w:rsidR="00CF28B1">
                    <w:rPr>
                      <w:rStyle w:val="Marquedecommentaire"/>
                    </w:rPr>
                    <w:commentReference w:id="2"/>
                  </w:r>
                </w:p>
              </w:tc>
            </w:tr>
          </w:tbl>
          <w:p w14:paraId="446B1582" w14:textId="77777777" w:rsidR="003230A8" w:rsidRPr="003230A8" w:rsidRDefault="003230A8" w:rsidP="003230A8">
            <w:pPr>
              <w:tabs>
                <w:tab w:val="left" w:pos="7245"/>
              </w:tabs>
              <w:spacing w:before="120"/>
              <w:rPr>
                <w:rFonts w:ascii="Arial" w:eastAsia="MS Gothic" w:hAnsi="Arial" w:cs="Arial"/>
                <w:color w:val="4B4A44"/>
                <w:szCs w:val="24"/>
              </w:rPr>
            </w:pPr>
          </w:p>
          <w:p w14:paraId="5B24F637" w14:textId="77777777" w:rsidR="003230A8" w:rsidRPr="003230A8" w:rsidRDefault="003230A8" w:rsidP="003230A8">
            <w:pPr>
              <w:tabs>
                <w:tab w:val="left" w:pos="7245"/>
              </w:tabs>
              <w:spacing w:before="120"/>
              <w:rPr>
                <w:rFonts w:ascii="Arial" w:hAnsi="Arial" w:cs="Arial"/>
                <w:b/>
                <w:color w:val="4B4A44"/>
                <w:sz w:val="24"/>
                <w:szCs w:val="24"/>
              </w:rPr>
            </w:pPr>
          </w:p>
          <w:p w14:paraId="34067B97" w14:textId="77777777" w:rsidR="003230A8" w:rsidRPr="003230A8" w:rsidRDefault="003230A8" w:rsidP="003230A8">
            <w:pPr>
              <w:tabs>
                <w:tab w:val="left" w:pos="7245"/>
              </w:tabs>
              <w:spacing w:before="120"/>
              <w:rPr>
                <w:rFonts w:ascii="Arial" w:hAnsi="Arial" w:cs="Arial"/>
                <w:b/>
                <w:color w:val="4B4A44"/>
                <w:sz w:val="24"/>
                <w:szCs w:val="24"/>
              </w:rPr>
            </w:pPr>
          </w:p>
        </w:tc>
      </w:tr>
    </w:tbl>
    <w:p w14:paraId="20BEF257" w14:textId="3FCE4678" w:rsidR="003230A8" w:rsidRPr="003230A8" w:rsidRDefault="004A21DC" w:rsidP="003230A8">
      <w:pPr>
        <w:tabs>
          <w:tab w:val="left" w:pos="7245"/>
        </w:tabs>
      </w:pPr>
      <w:r>
        <w:rPr>
          <w:noProof/>
          <w:lang w:val="fr-BE" w:eastAsia="fr-B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1F73622" wp14:editId="7C286DC5">
                <wp:simplePos x="0" y="0"/>
                <wp:positionH relativeFrom="column">
                  <wp:posOffset>3642360</wp:posOffset>
                </wp:positionH>
                <wp:positionV relativeFrom="paragraph">
                  <wp:posOffset>6826885</wp:posOffset>
                </wp:positionV>
                <wp:extent cx="2360930" cy="1404620"/>
                <wp:effectExtent l="0" t="0" r="13970" b="1397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20581" w14:textId="481BD91B" w:rsidR="004A21DC" w:rsidRPr="004A21DC" w:rsidRDefault="004A21DC" w:rsidP="004A21DC">
                            <w:pPr>
                              <w:jc w:val="center"/>
                              <w:rPr>
                                <w:rFonts w:ascii="Arial" w:hAnsi="Arial" w:cs="Arial"/>
                                <w:color w:val="2F2F2F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21DC">
                              <w:rPr>
                                <w:rFonts w:ascii="Arial" w:hAnsi="Arial" w:cs="Arial"/>
                                <w:color w:val="2F2F2F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www.aviq.be/coronavirus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1F7362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86.8pt;margin-top:537.5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">
                <v:textbox style="mso-fit-shape-to-text:t">
                  <w:txbxContent>
                    <w:p w14:paraId="69720581" w14:textId="481BD91B" w:rsidR="004A21DC" w:rsidRPr="004A21DC" w:rsidRDefault="004A21DC" w:rsidP="004A21DC">
                      <w:pPr>
                        <w:jc w:val="center"/>
                        <w:rPr>
                          <w:rFonts w:ascii="Arial" w:hAnsi="Arial" w:cs="Arial"/>
                          <w:color w:val="2F2F2F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4A21DC">
                        <w:rPr>
                          <w:rFonts w:ascii="Arial" w:hAnsi="Arial" w:cs="Arial"/>
                          <w:color w:val="2F2F2F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www.aviq.be/coronavirus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230A8">
        <w:rPr>
          <w:noProof/>
          <w:lang w:val="fr-BE" w:eastAsia="fr-BE"/>
        </w:rPr>
        <w:drawing>
          <wp:anchor distT="0" distB="0" distL="114300" distR="114300" simplePos="0" relativeHeight="251660288" behindDoc="1" locked="0" layoutInCell="1" allowOverlap="1" wp14:anchorId="1F292516" wp14:editId="6FE87EC1">
            <wp:simplePos x="0" y="0"/>
            <wp:positionH relativeFrom="margin">
              <wp:align>left</wp:align>
            </wp:positionH>
            <wp:positionV relativeFrom="page">
              <wp:align>bottom</wp:align>
            </wp:positionV>
            <wp:extent cx="6286500" cy="697230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ZG_A4_cove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BE" w:eastAsia="fr-BE"/>
        </w:rPr>
        <w:drawing>
          <wp:anchor distT="0" distB="0" distL="114300" distR="114300" simplePos="0" relativeHeight="251661312" behindDoc="0" locked="0" layoutInCell="1" allowOverlap="1" wp14:anchorId="69E5C102" wp14:editId="58270EAD">
            <wp:simplePos x="0" y="0"/>
            <wp:positionH relativeFrom="margin">
              <wp:posOffset>114300</wp:posOffset>
            </wp:positionH>
            <wp:positionV relativeFrom="paragraph">
              <wp:posOffset>6405880</wp:posOffset>
            </wp:positionV>
            <wp:extent cx="3428365" cy="876300"/>
            <wp:effectExtent l="0" t="0" r="63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230A8" w:rsidRPr="003230A8">
        <w:rPr>
          <w:noProof/>
          <w:lang w:val="fr-BE" w:eastAsia="fr-B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BC9C41" wp14:editId="6199883D">
                <wp:simplePos x="0" y="0"/>
                <wp:positionH relativeFrom="margin">
                  <wp:align>center</wp:align>
                </wp:positionH>
                <wp:positionV relativeFrom="paragraph">
                  <wp:posOffset>2273935</wp:posOffset>
                </wp:positionV>
                <wp:extent cx="6640830" cy="404622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0830" cy="404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065E4" w14:textId="69E36D4B" w:rsidR="00D35560" w:rsidRPr="004A21DC" w:rsidRDefault="00D35560" w:rsidP="00D35560">
                            <w:pPr>
                              <w:pStyle w:val="Titre"/>
                              <w:jc w:val="center"/>
                              <w:rPr>
                                <w:rFonts w:ascii="Bahnschrift Condensed" w:hAnsi="Bahnschrift Condensed"/>
                              </w:rPr>
                            </w:pPr>
                            <w:r w:rsidRPr="004A21DC">
                              <w:rPr>
                                <w:rFonts w:ascii="Bahnschrift Condensed" w:hAnsi="Bahnschrift Condensed"/>
                              </w:rPr>
                              <w:t>CETTE PERSONNE EST EN ISOLEMENT</w:t>
                            </w:r>
                          </w:p>
                          <w:p w14:paraId="3878A1D1" w14:textId="2C65D8B8" w:rsidR="003230A8" w:rsidRPr="004A21DC" w:rsidRDefault="00D35560" w:rsidP="00D35560">
                            <w:pPr>
                              <w:pStyle w:val="Titre"/>
                              <w:jc w:val="center"/>
                              <w:rPr>
                                <w:rFonts w:ascii="Bahnschrift Condensed" w:hAnsi="Bahnschrift Condensed"/>
                              </w:rPr>
                            </w:pPr>
                            <w:r w:rsidRPr="004A21DC">
                              <w:rPr>
                                <w:rFonts w:ascii="Bahnschrift Condensed" w:hAnsi="Bahnschrift Condensed"/>
                              </w:rPr>
                              <w:t xml:space="preserve">PRENEZ LES MESURES DE PROTECTION </w:t>
                            </w:r>
                            <w:r w:rsidR="003230A8" w:rsidRPr="004A21DC">
                              <w:rPr>
                                <w:rFonts w:ascii="Bahnschrift Condensed" w:hAnsi="Bahnschrift Condensed"/>
                                <w:sz w:val="24"/>
                                <w:szCs w:val="24"/>
                              </w:rPr>
                              <w:t>(</w:t>
                            </w:r>
                            <w:r w:rsidRPr="004A21DC">
                              <w:rPr>
                                <w:rFonts w:ascii="Bahnschrift Condensed" w:hAnsi="Bahnschrift Condensed"/>
                                <w:sz w:val="24"/>
                                <w:szCs w:val="24"/>
                              </w:rPr>
                              <w:t>Mesures de protection minimales</w:t>
                            </w:r>
                            <w:r w:rsidR="003230A8" w:rsidRPr="004A21DC">
                              <w:rPr>
                                <w:rFonts w:ascii="Bahnschrift Condensed" w:hAnsi="Bahnschrift Condensed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BC9C41" id="Tekstvak 2" o:spid="_x0000_s1027" type="#_x0000_t202" style="position:absolute;margin-left:0;margin-top:179.05pt;width:522.9pt;height:318.6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" filled="f" stroked="f">
                <v:textbox>
                  <w:txbxContent>
                    <w:p w14:paraId="399065E4" w14:textId="69E36D4B" w:rsidR="00D35560" w:rsidRPr="004A21DC" w:rsidRDefault="00D35560" w:rsidP="00D35560">
                      <w:pPr>
                        <w:pStyle w:val="Titre"/>
                        <w:jc w:val="center"/>
                        <w:rPr>
                          <w:rFonts w:ascii="Bahnschrift Condensed" w:hAnsi="Bahnschrift Condensed"/>
                        </w:rPr>
                      </w:pPr>
                      <w:r w:rsidRPr="004A21DC">
                        <w:rPr>
                          <w:rFonts w:ascii="Bahnschrift Condensed" w:hAnsi="Bahnschrift Condensed"/>
                        </w:rPr>
                        <w:t>CETTE PERSONNE EST EN ISOLEMENT</w:t>
                      </w:r>
                    </w:p>
                    <w:p w14:paraId="3878A1D1" w14:textId="2C65D8B8" w:rsidR="003230A8" w:rsidRPr="004A21DC" w:rsidRDefault="00D35560" w:rsidP="00D35560">
                      <w:pPr>
                        <w:pStyle w:val="Titre"/>
                        <w:jc w:val="center"/>
                        <w:rPr>
                          <w:rFonts w:ascii="Bahnschrift Condensed" w:hAnsi="Bahnschrift Condensed"/>
                        </w:rPr>
                      </w:pPr>
                      <w:r w:rsidRPr="004A21DC">
                        <w:rPr>
                          <w:rFonts w:ascii="Bahnschrift Condensed" w:hAnsi="Bahnschrift Condensed"/>
                        </w:rPr>
                        <w:t xml:space="preserve">PRENEZ LES MESURES DE PROTECTION </w:t>
                      </w:r>
                      <w:r w:rsidR="003230A8" w:rsidRPr="004A21DC">
                        <w:rPr>
                          <w:rFonts w:ascii="Bahnschrift Condensed" w:hAnsi="Bahnschrift Condensed"/>
                          <w:sz w:val="24"/>
                          <w:szCs w:val="24"/>
                        </w:rPr>
                        <w:t>(</w:t>
                      </w:r>
                      <w:r w:rsidRPr="004A21DC">
                        <w:rPr>
                          <w:rFonts w:ascii="Bahnschrift Condensed" w:hAnsi="Bahnschrift Condensed"/>
                          <w:sz w:val="24"/>
                          <w:szCs w:val="24"/>
                        </w:rPr>
                        <w:t>Mesures de protection minimales</w:t>
                      </w:r>
                      <w:r w:rsidR="003230A8" w:rsidRPr="004A21DC">
                        <w:rPr>
                          <w:rFonts w:ascii="Bahnschrift Condensed" w:hAnsi="Bahnschrift Condensed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230A8" w:rsidRPr="003230A8">
        <w:br w:type="page"/>
      </w:r>
      <w:r w:rsidR="00CF28B1">
        <w:rPr>
          <w:rStyle w:val="Marquedecommentaire"/>
        </w:rPr>
        <w:commentReference w:id="3"/>
      </w:r>
    </w:p>
    <w:tbl>
      <w:tblPr>
        <w:tblStyle w:val="Grilledutableau"/>
        <w:tblW w:w="11057" w:type="dxa"/>
        <w:tblInd w:w="-714" w:type="dxa"/>
        <w:tblLook w:val="04A0" w:firstRow="1" w:lastRow="0" w:firstColumn="1" w:lastColumn="0" w:noHBand="0" w:noVBand="1"/>
      </w:tblPr>
      <w:tblGrid>
        <w:gridCol w:w="11057"/>
      </w:tblGrid>
      <w:tr w:rsidR="003230A8" w:rsidRPr="003230A8" w14:paraId="1A1F960E" w14:textId="77777777" w:rsidTr="00C921B2">
        <w:trPr>
          <w:trHeight w:val="987"/>
        </w:trPr>
        <w:tc>
          <w:tcPr>
            <w:tcW w:w="11057" w:type="dxa"/>
            <w:shd w:val="clear" w:color="auto" w:fill="114E68" w:themeFill="accent1"/>
          </w:tcPr>
          <w:p w14:paraId="7EFB74B4" w14:textId="77777777" w:rsidR="00671696" w:rsidRPr="00671696" w:rsidRDefault="00671696" w:rsidP="00671696">
            <w:pPr>
              <w:tabs>
                <w:tab w:val="right" w:pos="9923"/>
              </w:tabs>
              <w:jc w:val="right"/>
              <w:rPr>
                <w:rFonts w:ascii="Calibri" w:hAnsi="Calibri" w:cs="Calibri"/>
                <w:color w:val="FFFFFF" w:themeColor="background1"/>
                <w:sz w:val="32"/>
                <w:szCs w:val="32"/>
              </w:rPr>
            </w:pPr>
            <w:r w:rsidRPr="00671696">
              <w:rPr>
                <w:rFonts w:ascii="Calibri" w:hAnsi="Calibri" w:cs="Calibri"/>
                <w:color w:val="FFFFFF" w:themeColor="background1"/>
                <w:sz w:val="32"/>
                <w:szCs w:val="32"/>
              </w:rPr>
              <w:lastRenderedPageBreak/>
              <w:t>Avertissez tous les prestataires d’aide et de soins que vous êtes en isolement.</w:t>
            </w:r>
          </w:p>
          <w:p w14:paraId="0FB91115" w14:textId="77777777" w:rsidR="00671696" w:rsidRPr="00671696" w:rsidRDefault="00671696" w:rsidP="00671696">
            <w:pPr>
              <w:tabs>
                <w:tab w:val="right" w:pos="9923"/>
              </w:tabs>
              <w:jc w:val="right"/>
              <w:rPr>
                <w:rFonts w:ascii="Calibri" w:hAnsi="Calibri" w:cs="Calibri"/>
                <w:color w:val="FFFFFF" w:themeColor="background1"/>
                <w:sz w:val="32"/>
                <w:szCs w:val="32"/>
              </w:rPr>
            </w:pPr>
            <w:r w:rsidRPr="00671696">
              <w:rPr>
                <w:rFonts w:ascii="Calibri" w:hAnsi="Calibri" w:cs="Calibri"/>
                <w:color w:val="FFFFFF" w:themeColor="background1"/>
                <w:sz w:val="32"/>
                <w:szCs w:val="32"/>
              </w:rPr>
              <w:t>Il lest important que toute personne qui vous rend visite soit prévenue.</w:t>
            </w:r>
          </w:p>
          <w:p w14:paraId="4FE833FF" w14:textId="25D2EE91" w:rsidR="003230A8" w:rsidRPr="003230A8" w:rsidRDefault="00671696" w:rsidP="00671696">
            <w:pPr>
              <w:tabs>
                <w:tab w:val="right" w:pos="9923"/>
              </w:tabs>
              <w:jc w:val="right"/>
              <w:rPr>
                <w:rFonts w:cs="Calibri"/>
                <w:sz w:val="16"/>
              </w:rPr>
            </w:pPr>
            <w:r>
              <w:rPr>
                <w:rFonts w:ascii="Calibri" w:hAnsi="Calibri" w:cs="Calibri"/>
                <w:color w:val="FFFFFF" w:themeColor="background1"/>
                <w:sz w:val="32"/>
                <w:szCs w:val="32"/>
              </w:rPr>
              <w:t>Si possible prévenez-</w:t>
            </w:r>
            <w:r w:rsidRPr="00671696">
              <w:rPr>
                <w:rFonts w:ascii="Calibri" w:hAnsi="Calibri" w:cs="Calibri"/>
                <w:color w:val="FFFFFF" w:themeColor="background1"/>
                <w:sz w:val="32"/>
                <w:szCs w:val="32"/>
              </w:rPr>
              <w:t>les</w:t>
            </w:r>
            <w:r>
              <w:rPr>
                <w:rFonts w:ascii="Calibri" w:hAnsi="Calibri" w:cs="Calibri"/>
                <w:color w:val="FFFFFF" w:themeColor="background1"/>
                <w:sz w:val="32"/>
                <w:szCs w:val="32"/>
              </w:rPr>
              <w:t xml:space="preserve"> par téléphone avant une visite !</w:t>
            </w:r>
          </w:p>
        </w:tc>
      </w:tr>
    </w:tbl>
    <w:p w14:paraId="48CC5773" w14:textId="587537BC" w:rsidR="003230A8" w:rsidRPr="003230A8" w:rsidRDefault="003230A8" w:rsidP="003230A8">
      <w:pPr>
        <w:tabs>
          <w:tab w:val="clear" w:pos="3686"/>
        </w:tabs>
        <w:spacing w:after="200" w:line="276" w:lineRule="auto"/>
        <w:contextualSpacing w:val="0"/>
        <w:rPr>
          <w:sz w:val="16"/>
        </w:rPr>
      </w:pPr>
      <w:r w:rsidRPr="003230A8">
        <w:rPr>
          <w:sz w:val="16"/>
        </w:rPr>
        <w:t xml:space="preserve"> </w:t>
      </w:r>
      <w:r w:rsidR="00671696">
        <w:rPr>
          <w:sz w:val="16"/>
        </w:rPr>
        <w:t xml:space="preserve"> !</w:t>
      </w:r>
    </w:p>
    <w:p w14:paraId="68B53B9B" w14:textId="7E6B3B6F" w:rsidR="003230A8" w:rsidRDefault="003230A8" w:rsidP="003230A8">
      <w:pPr>
        <w:tabs>
          <w:tab w:val="clear" w:pos="3686"/>
          <w:tab w:val="right" w:pos="9923"/>
        </w:tabs>
        <w:rPr>
          <w:rFonts w:ascii="Calibri" w:hAnsi="Calibri" w:cs="Calibri"/>
          <w:color w:val="147178" w:themeColor="text2"/>
          <w:sz w:val="16"/>
        </w:rPr>
      </w:pPr>
    </w:p>
    <w:p w14:paraId="72D40A8E" w14:textId="4BA5E5E4" w:rsidR="00294B37" w:rsidRDefault="00294B37" w:rsidP="003230A8">
      <w:pPr>
        <w:tabs>
          <w:tab w:val="clear" w:pos="3686"/>
          <w:tab w:val="right" w:pos="9923"/>
        </w:tabs>
        <w:rPr>
          <w:rFonts w:ascii="Calibri" w:hAnsi="Calibri" w:cs="Calibri"/>
          <w:color w:val="147178" w:themeColor="text2"/>
          <w:sz w:val="16"/>
        </w:rPr>
      </w:pPr>
    </w:p>
    <w:p w14:paraId="367142DB" w14:textId="7CB27DE7" w:rsidR="00294B37" w:rsidRPr="003230A8" w:rsidRDefault="00294B37" w:rsidP="003230A8">
      <w:pPr>
        <w:tabs>
          <w:tab w:val="clear" w:pos="3686"/>
          <w:tab w:val="right" w:pos="9923"/>
        </w:tabs>
        <w:rPr>
          <w:rFonts w:ascii="Calibri" w:hAnsi="Calibri" w:cs="Calibri"/>
          <w:color w:val="FF0000"/>
          <w:sz w:val="16"/>
        </w:rPr>
      </w:pPr>
      <w:r w:rsidRPr="00294B37">
        <w:rPr>
          <w:rFonts w:ascii="Calibri" w:hAnsi="Calibri" w:cs="Calibri"/>
          <w:color w:val="FF0000"/>
          <w:sz w:val="16"/>
        </w:rPr>
        <w:t>EN FRANCAIS</w:t>
      </w:r>
    </w:p>
    <w:tbl>
      <w:tblPr>
        <w:tblStyle w:val="Gemiddeldearcering1-accent11"/>
        <w:tblW w:w="11057" w:type="dxa"/>
        <w:tblInd w:w="-719" w:type="dxa"/>
        <w:tblLook w:val="04A0" w:firstRow="1" w:lastRow="0" w:firstColumn="1" w:lastColumn="0" w:noHBand="0" w:noVBand="1"/>
      </w:tblPr>
      <w:tblGrid>
        <w:gridCol w:w="2694"/>
        <w:gridCol w:w="2976"/>
        <w:gridCol w:w="2127"/>
        <w:gridCol w:w="3260"/>
      </w:tblGrid>
      <w:tr w:rsidR="00294B37" w:rsidRPr="003230A8" w14:paraId="37461DE6" w14:textId="77777777" w:rsidTr="00C921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15E31EFB" w14:textId="25E8096E" w:rsidR="00294B37" w:rsidRPr="003230A8" w:rsidRDefault="00294B37" w:rsidP="00C921B2">
            <w:pPr>
              <w:tabs>
                <w:tab w:val="left" w:pos="7245"/>
              </w:tabs>
              <w:rPr>
                <w:b w:val="0"/>
                <w:bCs w:val="0"/>
                <w:color w:val="FFFFFF" w:themeColor="background1"/>
                <w:sz w:val="22"/>
              </w:rPr>
            </w:pPr>
            <w:r>
              <w:rPr>
                <w:b w:val="0"/>
                <w:bCs w:val="0"/>
                <w:color w:val="FFFFFF" w:themeColor="background1"/>
                <w:sz w:val="22"/>
              </w:rPr>
              <w:t>FONCTION</w:t>
            </w:r>
          </w:p>
        </w:tc>
        <w:tc>
          <w:tcPr>
            <w:tcW w:w="2976" w:type="dxa"/>
          </w:tcPr>
          <w:p w14:paraId="452851A2" w14:textId="721A8D70" w:rsidR="00294B37" w:rsidRPr="003230A8" w:rsidRDefault="00294B37" w:rsidP="00C921B2">
            <w:pPr>
              <w:tabs>
                <w:tab w:val="left" w:pos="724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22"/>
              </w:rPr>
            </w:pPr>
            <w:r>
              <w:rPr>
                <w:b w:val="0"/>
                <w:bCs w:val="0"/>
                <w:color w:val="FFFFFF" w:themeColor="background1"/>
                <w:sz w:val="22"/>
              </w:rPr>
              <w:t>NOM ET SERVICE</w:t>
            </w:r>
          </w:p>
        </w:tc>
        <w:tc>
          <w:tcPr>
            <w:tcW w:w="2127" w:type="dxa"/>
          </w:tcPr>
          <w:p w14:paraId="36D09483" w14:textId="7CD265A3" w:rsidR="00294B37" w:rsidRPr="003230A8" w:rsidRDefault="00294B37" w:rsidP="00C921B2">
            <w:pPr>
              <w:tabs>
                <w:tab w:val="left" w:pos="724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22"/>
              </w:rPr>
            </w:pPr>
            <w:r>
              <w:rPr>
                <w:b w:val="0"/>
                <w:bCs w:val="0"/>
                <w:color w:val="FFFFFF" w:themeColor="background1"/>
                <w:sz w:val="22"/>
              </w:rPr>
              <w:t>PREVENU ?</w:t>
            </w:r>
          </w:p>
        </w:tc>
        <w:tc>
          <w:tcPr>
            <w:tcW w:w="3260" w:type="dxa"/>
          </w:tcPr>
          <w:p w14:paraId="7ADE2533" w14:textId="4B4C9AC1" w:rsidR="00294B37" w:rsidRPr="003230A8" w:rsidRDefault="00294B37" w:rsidP="00294B37">
            <w:pPr>
              <w:tabs>
                <w:tab w:val="left" w:pos="724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22"/>
              </w:rPr>
            </w:pPr>
            <w:r w:rsidRPr="003230A8">
              <w:rPr>
                <w:b w:val="0"/>
                <w:bCs w:val="0"/>
                <w:color w:val="FFFFFF" w:themeColor="background1"/>
                <w:sz w:val="22"/>
              </w:rPr>
              <w:t>TELE</w:t>
            </w:r>
            <w:r>
              <w:rPr>
                <w:b w:val="0"/>
                <w:bCs w:val="0"/>
                <w:color w:val="FFFFFF" w:themeColor="background1"/>
                <w:sz w:val="22"/>
              </w:rPr>
              <w:t>PHONE</w:t>
            </w:r>
            <w:r w:rsidRPr="003230A8">
              <w:rPr>
                <w:b w:val="0"/>
                <w:bCs w:val="0"/>
                <w:color w:val="FFFFFF" w:themeColor="background1"/>
                <w:sz w:val="22"/>
              </w:rPr>
              <w:t xml:space="preserve"> / E-MAIL</w:t>
            </w:r>
          </w:p>
        </w:tc>
      </w:tr>
      <w:tr w:rsidR="00294B37" w:rsidRPr="003230A8" w14:paraId="14D7E3EE" w14:textId="77777777" w:rsidTr="00C921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17F5CA83" w14:textId="49C7D637" w:rsidR="00294B37" w:rsidRPr="003230A8" w:rsidRDefault="00294B37" w:rsidP="00C921B2">
            <w:pPr>
              <w:tabs>
                <w:tab w:val="left" w:pos="7245"/>
              </w:tabs>
              <w:rPr>
                <w:b w:val="0"/>
                <w:bCs w:val="0"/>
                <w:sz w:val="22"/>
              </w:rPr>
            </w:pPr>
            <w:r>
              <w:rPr>
                <w:rFonts w:asciiTheme="minorHAnsi" w:hAnsiTheme="minorHAnsi"/>
                <w:b w:val="0"/>
                <w:bCs w:val="0"/>
                <w:sz w:val="22"/>
                <w:lang w:eastAsia="nl-BE"/>
              </w:rPr>
              <w:t>SOIGNANT</w:t>
            </w:r>
            <w:r w:rsidRPr="003230A8">
              <w:rPr>
                <w:rFonts w:asciiTheme="minorHAnsi" w:hAnsiTheme="minorHAnsi"/>
                <w:b w:val="0"/>
                <w:bCs w:val="0"/>
                <w:sz w:val="22"/>
                <w:lang w:eastAsia="nl-BE"/>
              </w:rPr>
              <w:t xml:space="preserve"> 1</w:t>
            </w:r>
          </w:p>
        </w:tc>
        <w:tc>
          <w:tcPr>
            <w:tcW w:w="2976" w:type="dxa"/>
          </w:tcPr>
          <w:p w14:paraId="4B66C1C8" w14:textId="77777777" w:rsidR="00294B37" w:rsidRPr="003230A8" w:rsidRDefault="00294B37" w:rsidP="00C921B2">
            <w:pPr>
              <w:tabs>
                <w:tab w:val="left" w:pos="72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127" w:type="dxa"/>
          </w:tcPr>
          <w:p w14:paraId="4024E65B" w14:textId="5B3A88F5" w:rsidR="00294B37" w:rsidRPr="003230A8" w:rsidRDefault="00294B37" w:rsidP="00294B37">
            <w:pPr>
              <w:tabs>
                <w:tab w:val="left" w:pos="72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asciiTheme="minorHAnsi" w:hAnsiTheme="minorHAnsi"/>
                <w:sz w:val="22"/>
                <w:lang w:eastAsia="nl-BE"/>
              </w:rPr>
              <w:t>Oui / Non</w:t>
            </w:r>
            <w:r w:rsidRPr="003230A8">
              <w:rPr>
                <w:rFonts w:asciiTheme="minorHAnsi" w:hAnsiTheme="minorHAnsi"/>
                <w:sz w:val="22"/>
                <w:lang w:eastAsia="nl-BE"/>
              </w:rPr>
              <w:t xml:space="preserve"> / </w:t>
            </w:r>
            <w:r>
              <w:rPr>
                <w:rFonts w:asciiTheme="minorHAnsi" w:hAnsiTheme="minorHAnsi"/>
                <w:sz w:val="22"/>
                <w:lang w:eastAsia="nl-BE"/>
              </w:rPr>
              <w:t>Ne sait pas</w:t>
            </w:r>
          </w:p>
        </w:tc>
        <w:tc>
          <w:tcPr>
            <w:tcW w:w="3260" w:type="dxa"/>
          </w:tcPr>
          <w:p w14:paraId="62A5FC96" w14:textId="77777777" w:rsidR="00294B37" w:rsidRPr="003230A8" w:rsidRDefault="00294B37" w:rsidP="00C921B2">
            <w:pPr>
              <w:tabs>
                <w:tab w:val="left" w:pos="72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294B37" w:rsidRPr="003230A8" w14:paraId="53E79B34" w14:textId="77777777" w:rsidTr="00C921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394FE858" w14:textId="035A0293" w:rsidR="00294B37" w:rsidRPr="003230A8" w:rsidRDefault="00294B37" w:rsidP="00C921B2">
            <w:pPr>
              <w:tabs>
                <w:tab w:val="left" w:pos="7245"/>
              </w:tabs>
              <w:rPr>
                <w:b w:val="0"/>
                <w:bCs w:val="0"/>
                <w:sz w:val="22"/>
              </w:rPr>
            </w:pPr>
            <w:r>
              <w:rPr>
                <w:rFonts w:asciiTheme="minorHAnsi" w:hAnsiTheme="minorHAnsi"/>
                <w:b w:val="0"/>
                <w:bCs w:val="0"/>
                <w:sz w:val="22"/>
                <w:lang w:eastAsia="nl-BE"/>
              </w:rPr>
              <w:t>SOIGNANT</w:t>
            </w:r>
            <w:r w:rsidRPr="003230A8">
              <w:rPr>
                <w:rFonts w:asciiTheme="minorHAnsi" w:hAnsiTheme="minorHAnsi"/>
                <w:b w:val="0"/>
                <w:bCs w:val="0"/>
                <w:sz w:val="22"/>
                <w:lang w:eastAsia="nl-BE"/>
              </w:rPr>
              <w:t xml:space="preserve"> 2</w:t>
            </w:r>
          </w:p>
        </w:tc>
        <w:tc>
          <w:tcPr>
            <w:tcW w:w="2976" w:type="dxa"/>
          </w:tcPr>
          <w:p w14:paraId="49914B5D" w14:textId="77777777" w:rsidR="00294B37" w:rsidRPr="003230A8" w:rsidRDefault="00294B37" w:rsidP="00C921B2">
            <w:pPr>
              <w:tabs>
                <w:tab w:val="left" w:pos="724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127" w:type="dxa"/>
          </w:tcPr>
          <w:p w14:paraId="66050EFE" w14:textId="43D7E5C2" w:rsidR="00294B37" w:rsidRPr="003230A8" w:rsidRDefault="00294B37" w:rsidP="00C921B2">
            <w:pPr>
              <w:tabs>
                <w:tab w:val="left" w:pos="724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>
              <w:rPr>
                <w:rFonts w:asciiTheme="minorHAnsi" w:hAnsiTheme="minorHAnsi"/>
                <w:sz w:val="22"/>
                <w:lang w:eastAsia="nl-BE"/>
              </w:rPr>
              <w:t>Oui / Non</w:t>
            </w:r>
            <w:r w:rsidRPr="003230A8">
              <w:rPr>
                <w:rFonts w:asciiTheme="minorHAnsi" w:hAnsiTheme="minorHAnsi"/>
                <w:sz w:val="22"/>
                <w:lang w:eastAsia="nl-BE"/>
              </w:rPr>
              <w:t xml:space="preserve"> / </w:t>
            </w:r>
            <w:r>
              <w:rPr>
                <w:rFonts w:asciiTheme="minorHAnsi" w:hAnsiTheme="minorHAnsi"/>
                <w:sz w:val="22"/>
                <w:lang w:eastAsia="nl-BE"/>
              </w:rPr>
              <w:t>Ne sait pas</w:t>
            </w:r>
          </w:p>
        </w:tc>
        <w:tc>
          <w:tcPr>
            <w:tcW w:w="3260" w:type="dxa"/>
          </w:tcPr>
          <w:p w14:paraId="6B1D08CD" w14:textId="77777777" w:rsidR="00294B37" w:rsidRPr="003230A8" w:rsidRDefault="00294B37" w:rsidP="00C921B2">
            <w:pPr>
              <w:tabs>
                <w:tab w:val="left" w:pos="724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</w:p>
        </w:tc>
      </w:tr>
      <w:tr w:rsidR="004A21DC" w:rsidRPr="003230A8" w14:paraId="0C062F84" w14:textId="77777777" w:rsidTr="00C921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773A081B" w14:textId="4FAEEDFE" w:rsidR="004A21DC" w:rsidRPr="003230A8" w:rsidRDefault="004A21DC" w:rsidP="004A21DC">
            <w:pPr>
              <w:tabs>
                <w:tab w:val="left" w:pos="7245"/>
              </w:tabs>
              <w:rPr>
                <w:b w:val="0"/>
                <w:bCs w:val="0"/>
                <w:sz w:val="22"/>
              </w:rPr>
            </w:pPr>
            <w:r>
              <w:rPr>
                <w:rFonts w:asciiTheme="minorHAnsi" w:hAnsiTheme="minorHAnsi"/>
                <w:b w:val="0"/>
                <w:bCs w:val="0"/>
                <w:sz w:val="22"/>
                <w:lang w:eastAsia="nl-BE"/>
              </w:rPr>
              <w:t xml:space="preserve">MEDECIN </w:t>
            </w:r>
            <w:r w:rsidRPr="003230A8">
              <w:rPr>
                <w:rFonts w:asciiTheme="minorHAnsi" w:hAnsiTheme="minorHAnsi"/>
                <w:b w:val="0"/>
                <w:bCs w:val="0"/>
                <w:sz w:val="22"/>
                <w:lang w:eastAsia="nl-BE"/>
              </w:rPr>
              <w:t>*</w:t>
            </w:r>
          </w:p>
        </w:tc>
        <w:tc>
          <w:tcPr>
            <w:tcW w:w="2976" w:type="dxa"/>
          </w:tcPr>
          <w:p w14:paraId="0855FB6F" w14:textId="77777777" w:rsidR="004A21DC" w:rsidRPr="003230A8" w:rsidRDefault="004A21DC" w:rsidP="004A21DC">
            <w:pPr>
              <w:tabs>
                <w:tab w:val="left" w:pos="72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127" w:type="dxa"/>
          </w:tcPr>
          <w:p w14:paraId="659B7C1B" w14:textId="505EF938" w:rsidR="004A21DC" w:rsidRPr="003230A8" w:rsidRDefault="004A21DC" w:rsidP="004A21DC">
            <w:pPr>
              <w:tabs>
                <w:tab w:val="left" w:pos="72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asciiTheme="minorHAnsi" w:hAnsiTheme="minorHAnsi"/>
                <w:sz w:val="22"/>
                <w:lang w:eastAsia="nl-BE"/>
              </w:rPr>
              <w:t>Oui / Non</w:t>
            </w:r>
            <w:r w:rsidRPr="003230A8">
              <w:rPr>
                <w:rFonts w:asciiTheme="minorHAnsi" w:hAnsiTheme="minorHAnsi"/>
                <w:sz w:val="22"/>
                <w:lang w:eastAsia="nl-BE"/>
              </w:rPr>
              <w:t xml:space="preserve"> / </w:t>
            </w:r>
            <w:r>
              <w:rPr>
                <w:rFonts w:asciiTheme="minorHAnsi" w:hAnsiTheme="minorHAnsi"/>
                <w:sz w:val="22"/>
                <w:lang w:eastAsia="nl-BE"/>
              </w:rPr>
              <w:t>Ne sait pas</w:t>
            </w:r>
          </w:p>
        </w:tc>
        <w:tc>
          <w:tcPr>
            <w:tcW w:w="3260" w:type="dxa"/>
          </w:tcPr>
          <w:p w14:paraId="18F50D26" w14:textId="77777777" w:rsidR="004A21DC" w:rsidRPr="003230A8" w:rsidRDefault="004A21DC" w:rsidP="004A21DC">
            <w:pPr>
              <w:tabs>
                <w:tab w:val="left" w:pos="72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4A21DC" w:rsidRPr="003230A8" w14:paraId="6612FA24" w14:textId="77777777" w:rsidTr="00C921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6459A415" w14:textId="0126BAF5" w:rsidR="004A21DC" w:rsidRPr="003230A8" w:rsidRDefault="004A21DC" w:rsidP="004A21DC">
            <w:pPr>
              <w:tabs>
                <w:tab w:val="left" w:pos="7245"/>
              </w:tabs>
              <w:rPr>
                <w:b w:val="0"/>
                <w:bCs w:val="0"/>
                <w:sz w:val="22"/>
              </w:rPr>
            </w:pPr>
            <w:r>
              <w:rPr>
                <w:rFonts w:asciiTheme="minorHAnsi" w:hAnsiTheme="minorHAnsi"/>
                <w:b w:val="0"/>
                <w:bCs w:val="0"/>
                <w:sz w:val="22"/>
                <w:lang w:eastAsia="nl-BE"/>
              </w:rPr>
              <w:t>INFIRMIER(E) A DOMICILE</w:t>
            </w:r>
          </w:p>
        </w:tc>
        <w:tc>
          <w:tcPr>
            <w:tcW w:w="2976" w:type="dxa"/>
          </w:tcPr>
          <w:p w14:paraId="5DF89E42" w14:textId="77777777" w:rsidR="004A21DC" w:rsidRPr="003230A8" w:rsidRDefault="004A21DC" w:rsidP="004A21DC">
            <w:pPr>
              <w:tabs>
                <w:tab w:val="left" w:pos="724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127" w:type="dxa"/>
          </w:tcPr>
          <w:p w14:paraId="25DC21A5" w14:textId="190C9C3F" w:rsidR="004A21DC" w:rsidRPr="003230A8" w:rsidRDefault="004A21DC" w:rsidP="004A21DC">
            <w:pPr>
              <w:tabs>
                <w:tab w:val="left" w:pos="724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>
              <w:rPr>
                <w:rFonts w:asciiTheme="minorHAnsi" w:hAnsiTheme="minorHAnsi"/>
                <w:sz w:val="22"/>
                <w:lang w:eastAsia="nl-BE"/>
              </w:rPr>
              <w:t>Oui / Non</w:t>
            </w:r>
            <w:r w:rsidRPr="003230A8">
              <w:rPr>
                <w:rFonts w:asciiTheme="minorHAnsi" w:hAnsiTheme="minorHAnsi"/>
                <w:sz w:val="22"/>
                <w:lang w:eastAsia="nl-BE"/>
              </w:rPr>
              <w:t xml:space="preserve"> / </w:t>
            </w:r>
            <w:r>
              <w:rPr>
                <w:rFonts w:asciiTheme="minorHAnsi" w:hAnsiTheme="minorHAnsi"/>
                <w:sz w:val="22"/>
                <w:lang w:eastAsia="nl-BE"/>
              </w:rPr>
              <w:t>Ne sait pas</w:t>
            </w:r>
          </w:p>
        </w:tc>
        <w:tc>
          <w:tcPr>
            <w:tcW w:w="3260" w:type="dxa"/>
          </w:tcPr>
          <w:p w14:paraId="09037E5A" w14:textId="77777777" w:rsidR="004A21DC" w:rsidRPr="003230A8" w:rsidRDefault="004A21DC" w:rsidP="004A21DC">
            <w:pPr>
              <w:tabs>
                <w:tab w:val="left" w:pos="724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</w:p>
        </w:tc>
      </w:tr>
      <w:tr w:rsidR="004A21DC" w:rsidRPr="003230A8" w14:paraId="467DD1FE" w14:textId="77777777" w:rsidTr="00C921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011320CE" w14:textId="169BCB4B" w:rsidR="004A21DC" w:rsidRPr="003230A8" w:rsidRDefault="004A21DC" w:rsidP="004A21DC">
            <w:pPr>
              <w:tabs>
                <w:tab w:val="left" w:pos="7245"/>
              </w:tabs>
              <w:rPr>
                <w:b w:val="0"/>
                <w:bCs w:val="0"/>
                <w:sz w:val="22"/>
              </w:rPr>
            </w:pPr>
            <w:r>
              <w:rPr>
                <w:rFonts w:asciiTheme="minorHAnsi" w:hAnsiTheme="minorHAnsi"/>
                <w:b w:val="0"/>
                <w:bCs w:val="0"/>
                <w:sz w:val="22"/>
                <w:lang w:eastAsia="nl-BE"/>
              </w:rPr>
              <w:t>PHARMACIEN</w:t>
            </w:r>
          </w:p>
        </w:tc>
        <w:tc>
          <w:tcPr>
            <w:tcW w:w="2976" w:type="dxa"/>
          </w:tcPr>
          <w:p w14:paraId="55DE3DA0" w14:textId="77777777" w:rsidR="004A21DC" w:rsidRPr="003230A8" w:rsidRDefault="004A21DC" w:rsidP="004A21DC">
            <w:pPr>
              <w:tabs>
                <w:tab w:val="left" w:pos="72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127" w:type="dxa"/>
          </w:tcPr>
          <w:p w14:paraId="49EF0535" w14:textId="1DEB9F48" w:rsidR="004A21DC" w:rsidRPr="003230A8" w:rsidRDefault="004A21DC" w:rsidP="004A21DC">
            <w:pPr>
              <w:tabs>
                <w:tab w:val="left" w:pos="72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asciiTheme="minorHAnsi" w:hAnsiTheme="minorHAnsi"/>
                <w:sz w:val="22"/>
                <w:lang w:eastAsia="nl-BE"/>
              </w:rPr>
              <w:t>Oui / Non</w:t>
            </w:r>
            <w:r w:rsidRPr="003230A8">
              <w:rPr>
                <w:rFonts w:asciiTheme="minorHAnsi" w:hAnsiTheme="minorHAnsi"/>
                <w:sz w:val="22"/>
                <w:lang w:eastAsia="nl-BE"/>
              </w:rPr>
              <w:t xml:space="preserve"> / </w:t>
            </w:r>
            <w:r>
              <w:rPr>
                <w:rFonts w:asciiTheme="minorHAnsi" w:hAnsiTheme="minorHAnsi"/>
                <w:sz w:val="22"/>
                <w:lang w:eastAsia="nl-BE"/>
              </w:rPr>
              <w:t>Ne sait pas</w:t>
            </w:r>
          </w:p>
        </w:tc>
        <w:tc>
          <w:tcPr>
            <w:tcW w:w="3260" w:type="dxa"/>
          </w:tcPr>
          <w:p w14:paraId="71A79EA3" w14:textId="77777777" w:rsidR="004A21DC" w:rsidRPr="003230A8" w:rsidRDefault="004A21DC" w:rsidP="004A21DC">
            <w:pPr>
              <w:tabs>
                <w:tab w:val="left" w:pos="72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4A21DC" w:rsidRPr="003230A8" w14:paraId="053E4BD8" w14:textId="77777777" w:rsidTr="00C921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63EDE400" w14:textId="71D2C30D" w:rsidR="004A21DC" w:rsidRPr="003230A8" w:rsidRDefault="004A21DC" w:rsidP="004A21DC">
            <w:pPr>
              <w:tabs>
                <w:tab w:val="left" w:pos="7245"/>
              </w:tabs>
              <w:rPr>
                <w:b w:val="0"/>
                <w:bCs w:val="0"/>
                <w:sz w:val="22"/>
              </w:rPr>
            </w:pPr>
            <w:r w:rsidRPr="003230A8">
              <w:rPr>
                <w:rFonts w:asciiTheme="minorHAnsi" w:hAnsiTheme="minorHAnsi"/>
                <w:b w:val="0"/>
                <w:bCs w:val="0"/>
                <w:sz w:val="22"/>
                <w:lang w:eastAsia="nl-BE"/>
              </w:rPr>
              <w:t>KINESITHERAPEUT</w:t>
            </w:r>
            <w:r>
              <w:rPr>
                <w:rFonts w:asciiTheme="minorHAnsi" w:hAnsiTheme="minorHAnsi"/>
                <w:b w:val="0"/>
                <w:bCs w:val="0"/>
                <w:sz w:val="22"/>
                <w:lang w:eastAsia="nl-BE"/>
              </w:rPr>
              <w:t>E</w:t>
            </w:r>
          </w:p>
        </w:tc>
        <w:tc>
          <w:tcPr>
            <w:tcW w:w="2976" w:type="dxa"/>
          </w:tcPr>
          <w:p w14:paraId="3850AEF7" w14:textId="77777777" w:rsidR="004A21DC" w:rsidRPr="003230A8" w:rsidRDefault="004A21DC" w:rsidP="004A21DC">
            <w:pPr>
              <w:tabs>
                <w:tab w:val="left" w:pos="724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127" w:type="dxa"/>
          </w:tcPr>
          <w:p w14:paraId="0A5500D7" w14:textId="04648418" w:rsidR="004A21DC" w:rsidRPr="003230A8" w:rsidRDefault="004A21DC" w:rsidP="004A21DC">
            <w:pPr>
              <w:tabs>
                <w:tab w:val="left" w:pos="724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>
              <w:rPr>
                <w:rFonts w:asciiTheme="minorHAnsi" w:hAnsiTheme="minorHAnsi"/>
                <w:sz w:val="22"/>
                <w:lang w:eastAsia="nl-BE"/>
              </w:rPr>
              <w:t>Oui / Non</w:t>
            </w:r>
            <w:r w:rsidRPr="003230A8">
              <w:rPr>
                <w:rFonts w:asciiTheme="minorHAnsi" w:hAnsiTheme="minorHAnsi"/>
                <w:sz w:val="22"/>
                <w:lang w:eastAsia="nl-BE"/>
              </w:rPr>
              <w:t xml:space="preserve"> / </w:t>
            </w:r>
            <w:r>
              <w:rPr>
                <w:rFonts w:asciiTheme="minorHAnsi" w:hAnsiTheme="minorHAnsi"/>
                <w:sz w:val="22"/>
                <w:lang w:eastAsia="nl-BE"/>
              </w:rPr>
              <w:t>Ne sait pas</w:t>
            </w:r>
          </w:p>
        </w:tc>
        <w:tc>
          <w:tcPr>
            <w:tcW w:w="3260" w:type="dxa"/>
          </w:tcPr>
          <w:p w14:paraId="7A0DFA0A" w14:textId="77777777" w:rsidR="004A21DC" w:rsidRPr="003230A8" w:rsidRDefault="004A21DC" w:rsidP="004A21DC">
            <w:pPr>
              <w:tabs>
                <w:tab w:val="left" w:pos="724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</w:p>
        </w:tc>
      </w:tr>
      <w:tr w:rsidR="004A21DC" w:rsidRPr="003230A8" w14:paraId="5846CEFA" w14:textId="77777777" w:rsidTr="00C921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41F05AD6" w14:textId="690B6739" w:rsidR="004A21DC" w:rsidRPr="003230A8" w:rsidRDefault="004A21DC" w:rsidP="004A21DC">
            <w:pPr>
              <w:tabs>
                <w:tab w:val="left" w:pos="7245"/>
              </w:tabs>
              <w:rPr>
                <w:b w:val="0"/>
                <w:bCs w:val="0"/>
                <w:sz w:val="22"/>
              </w:rPr>
            </w:pPr>
            <w:r>
              <w:rPr>
                <w:rFonts w:asciiTheme="minorHAnsi" w:hAnsiTheme="minorHAnsi"/>
                <w:b w:val="0"/>
                <w:bCs w:val="0"/>
                <w:sz w:val="22"/>
                <w:lang w:eastAsia="nl-BE"/>
              </w:rPr>
              <w:t>PERSONNEL D’ENTRETIEN (MENAGE)</w:t>
            </w:r>
          </w:p>
        </w:tc>
        <w:tc>
          <w:tcPr>
            <w:tcW w:w="2976" w:type="dxa"/>
          </w:tcPr>
          <w:p w14:paraId="3CD99484" w14:textId="77777777" w:rsidR="004A21DC" w:rsidRPr="003230A8" w:rsidRDefault="004A21DC" w:rsidP="004A21DC">
            <w:pPr>
              <w:tabs>
                <w:tab w:val="left" w:pos="72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127" w:type="dxa"/>
          </w:tcPr>
          <w:p w14:paraId="02235E74" w14:textId="7FBE8ECC" w:rsidR="004A21DC" w:rsidRPr="003230A8" w:rsidRDefault="004A21DC" w:rsidP="004A21DC">
            <w:pPr>
              <w:tabs>
                <w:tab w:val="left" w:pos="72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asciiTheme="minorHAnsi" w:hAnsiTheme="minorHAnsi"/>
                <w:sz w:val="22"/>
                <w:lang w:eastAsia="nl-BE"/>
              </w:rPr>
              <w:t>Oui / Non</w:t>
            </w:r>
            <w:r w:rsidRPr="003230A8">
              <w:rPr>
                <w:rFonts w:asciiTheme="minorHAnsi" w:hAnsiTheme="minorHAnsi"/>
                <w:sz w:val="22"/>
                <w:lang w:eastAsia="nl-BE"/>
              </w:rPr>
              <w:t xml:space="preserve"> / </w:t>
            </w:r>
            <w:r>
              <w:rPr>
                <w:rFonts w:asciiTheme="minorHAnsi" w:hAnsiTheme="minorHAnsi"/>
                <w:sz w:val="22"/>
                <w:lang w:eastAsia="nl-BE"/>
              </w:rPr>
              <w:t>Ne sait pas</w:t>
            </w:r>
          </w:p>
        </w:tc>
        <w:tc>
          <w:tcPr>
            <w:tcW w:w="3260" w:type="dxa"/>
          </w:tcPr>
          <w:p w14:paraId="21EB3B18" w14:textId="77777777" w:rsidR="004A21DC" w:rsidRPr="003230A8" w:rsidRDefault="004A21DC" w:rsidP="004A21DC">
            <w:pPr>
              <w:tabs>
                <w:tab w:val="left" w:pos="72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4A21DC" w:rsidRPr="003230A8" w14:paraId="12A33FE1" w14:textId="77777777" w:rsidTr="00C921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F7F33B3" w14:textId="0519ADB9" w:rsidR="004A21DC" w:rsidRPr="003230A8" w:rsidRDefault="004A21DC" w:rsidP="004A21DC">
            <w:pPr>
              <w:tabs>
                <w:tab w:val="left" w:pos="7245"/>
              </w:tabs>
              <w:rPr>
                <w:b w:val="0"/>
                <w:bCs w:val="0"/>
                <w:sz w:val="22"/>
              </w:rPr>
            </w:pPr>
            <w:r>
              <w:rPr>
                <w:rFonts w:asciiTheme="minorHAnsi" w:hAnsiTheme="minorHAnsi"/>
                <w:b w:val="0"/>
                <w:bCs w:val="0"/>
                <w:sz w:val="22"/>
                <w:lang w:eastAsia="nl-BE"/>
              </w:rPr>
              <w:t>SERVICE SOCIAL</w:t>
            </w:r>
          </w:p>
        </w:tc>
        <w:tc>
          <w:tcPr>
            <w:tcW w:w="2976" w:type="dxa"/>
          </w:tcPr>
          <w:p w14:paraId="3DEF1C90" w14:textId="77777777" w:rsidR="004A21DC" w:rsidRPr="003230A8" w:rsidRDefault="004A21DC" w:rsidP="004A21DC">
            <w:pPr>
              <w:tabs>
                <w:tab w:val="left" w:pos="724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127" w:type="dxa"/>
          </w:tcPr>
          <w:p w14:paraId="1927A58B" w14:textId="5FCA0E46" w:rsidR="004A21DC" w:rsidRPr="003230A8" w:rsidRDefault="004A21DC" w:rsidP="004A21DC">
            <w:pPr>
              <w:tabs>
                <w:tab w:val="left" w:pos="724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>
              <w:rPr>
                <w:rFonts w:asciiTheme="minorHAnsi" w:hAnsiTheme="minorHAnsi"/>
                <w:sz w:val="22"/>
                <w:lang w:eastAsia="nl-BE"/>
              </w:rPr>
              <w:t>Oui / Non</w:t>
            </w:r>
            <w:r w:rsidRPr="003230A8">
              <w:rPr>
                <w:rFonts w:asciiTheme="minorHAnsi" w:hAnsiTheme="minorHAnsi"/>
                <w:sz w:val="22"/>
                <w:lang w:eastAsia="nl-BE"/>
              </w:rPr>
              <w:t xml:space="preserve"> / </w:t>
            </w:r>
            <w:r>
              <w:rPr>
                <w:rFonts w:asciiTheme="minorHAnsi" w:hAnsiTheme="minorHAnsi"/>
                <w:sz w:val="22"/>
                <w:lang w:eastAsia="nl-BE"/>
              </w:rPr>
              <w:t>Ne sait pas</w:t>
            </w:r>
          </w:p>
        </w:tc>
        <w:tc>
          <w:tcPr>
            <w:tcW w:w="3260" w:type="dxa"/>
          </w:tcPr>
          <w:p w14:paraId="2106882F" w14:textId="77777777" w:rsidR="004A21DC" w:rsidRPr="003230A8" w:rsidRDefault="004A21DC" w:rsidP="004A21DC">
            <w:pPr>
              <w:tabs>
                <w:tab w:val="left" w:pos="724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</w:p>
        </w:tc>
      </w:tr>
      <w:tr w:rsidR="004A21DC" w:rsidRPr="003230A8" w14:paraId="069087EC" w14:textId="77777777" w:rsidTr="00C921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1BD6552F" w14:textId="6C055D95" w:rsidR="004A21DC" w:rsidRPr="003230A8" w:rsidRDefault="004A21DC" w:rsidP="004A21DC">
            <w:pPr>
              <w:tabs>
                <w:tab w:val="left" w:pos="7245"/>
              </w:tabs>
              <w:rPr>
                <w:b w:val="0"/>
                <w:bCs w:val="0"/>
                <w:sz w:val="22"/>
              </w:rPr>
            </w:pPr>
            <w:r>
              <w:rPr>
                <w:rFonts w:asciiTheme="minorHAnsi" w:hAnsiTheme="minorHAnsi"/>
                <w:b w:val="0"/>
                <w:bCs w:val="0"/>
                <w:sz w:val="22"/>
                <w:lang w:eastAsia="nl-BE"/>
              </w:rPr>
              <w:t>SERVICE D’AIDE A DOMICILE</w:t>
            </w:r>
          </w:p>
        </w:tc>
        <w:tc>
          <w:tcPr>
            <w:tcW w:w="2976" w:type="dxa"/>
          </w:tcPr>
          <w:p w14:paraId="088EB9A1" w14:textId="77777777" w:rsidR="004A21DC" w:rsidRPr="003230A8" w:rsidRDefault="004A21DC" w:rsidP="004A21DC">
            <w:pPr>
              <w:tabs>
                <w:tab w:val="left" w:pos="72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127" w:type="dxa"/>
          </w:tcPr>
          <w:p w14:paraId="667408E3" w14:textId="3DEC9C70" w:rsidR="004A21DC" w:rsidRPr="003230A8" w:rsidRDefault="004A21DC" w:rsidP="004A21DC">
            <w:pPr>
              <w:tabs>
                <w:tab w:val="left" w:pos="72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asciiTheme="minorHAnsi" w:hAnsiTheme="minorHAnsi"/>
                <w:sz w:val="22"/>
                <w:lang w:eastAsia="nl-BE"/>
              </w:rPr>
              <w:t>Oui / Non</w:t>
            </w:r>
            <w:r w:rsidRPr="003230A8">
              <w:rPr>
                <w:rFonts w:asciiTheme="minorHAnsi" w:hAnsiTheme="minorHAnsi"/>
                <w:sz w:val="22"/>
                <w:lang w:eastAsia="nl-BE"/>
              </w:rPr>
              <w:t xml:space="preserve"> / </w:t>
            </w:r>
            <w:r>
              <w:rPr>
                <w:rFonts w:asciiTheme="minorHAnsi" w:hAnsiTheme="minorHAnsi"/>
                <w:sz w:val="22"/>
                <w:lang w:eastAsia="nl-BE"/>
              </w:rPr>
              <w:t>Ne sait pas</w:t>
            </w:r>
          </w:p>
        </w:tc>
        <w:tc>
          <w:tcPr>
            <w:tcW w:w="3260" w:type="dxa"/>
          </w:tcPr>
          <w:p w14:paraId="0C85DD89" w14:textId="77777777" w:rsidR="004A21DC" w:rsidRPr="003230A8" w:rsidRDefault="004A21DC" w:rsidP="004A21DC">
            <w:pPr>
              <w:tabs>
                <w:tab w:val="left" w:pos="72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4A21DC" w:rsidRPr="003230A8" w14:paraId="2C3649AD" w14:textId="77777777" w:rsidTr="00C921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71BB1038" w14:textId="24E418FD" w:rsidR="004A21DC" w:rsidRPr="003230A8" w:rsidRDefault="004A21DC" w:rsidP="004A21DC">
            <w:pPr>
              <w:tabs>
                <w:tab w:val="left" w:pos="7245"/>
              </w:tabs>
              <w:rPr>
                <w:b w:val="0"/>
                <w:bCs w:val="0"/>
                <w:sz w:val="22"/>
              </w:rPr>
            </w:pPr>
            <w:r w:rsidRPr="003230A8">
              <w:rPr>
                <w:rFonts w:asciiTheme="minorHAnsi" w:hAnsiTheme="minorHAnsi"/>
                <w:b w:val="0"/>
                <w:bCs w:val="0"/>
                <w:sz w:val="22"/>
                <w:lang w:eastAsia="nl-BE"/>
              </w:rPr>
              <w:t>ERGOTHERAPEUT</w:t>
            </w:r>
            <w:r>
              <w:rPr>
                <w:rFonts w:asciiTheme="minorHAnsi" w:hAnsiTheme="minorHAnsi"/>
                <w:b w:val="0"/>
                <w:bCs w:val="0"/>
                <w:sz w:val="22"/>
                <w:lang w:eastAsia="nl-BE"/>
              </w:rPr>
              <w:t>E</w:t>
            </w:r>
          </w:p>
        </w:tc>
        <w:tc>
          <w:tcPr>
            <w:tcW w:w="2976" w:type="dxa"/>
          </w:tcPr>
          <w:p w14:paraId="306A29FC" w14:textId="77777777" w:rsidR="004A21DC" w:rsidRPr="003230A8" w:rsidRDefault="004A21DC" w:rsidP="004A21DC">
            <w:pPr>
              <w:tabs>
                <w:tab w:val="left" w:pos="724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127" w:type="dxa"/>
          </w:tcPr>
          <w:p w14:paraId="73D962EA" w14:textId="0A7F1E44" w:rsidR="004A21DC" w:rsidRPr="003230A8" w:rsidRDefault="004A21DC" w:rsidP="004A21DC">
            <w:pPr>
              <w:tabs>
                <w:tab w:val="left" w:pos="724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>
              <w:rPr>
                <w:rFonts w:asciiTheme="minorHAnsi" w:hAnsiTheme="minorHAnsi"/>
                <w:sz w:val="22"/>
                <w:lang w:eastAsia="nl-BE"/>
              </w:rPr>
              <w:t>Oui / Non</w:t>
            </w:r>
            <w:r w:rsidRPr="003230A8">
              <w:rPr>
                <w:rFonts w:asciiTheme="minorHAnsi" w:hAnsiTheme="minorHAnsi"/>
                <w:sz w:val="22"/>
                <w:lang w:eastAsia="nl-BE"/>
              </w:rPr>
              <w:t xml:space="preserve"> / </w:t>
            </w:r>
            <w:r>
              <w:rPr>
                <w:rFonts w:asciiTheme="minorHAnsi" w:hAnsiTheme="minorHAnsi"/>
                <w:sz w:val="22"/>
                <w:lang w:eastAsia="nl-BE"/>
              </w:rPr>
              <w:t>Ne sait pas</w:t>
            </w:r>
          </w:p>
        </w:tc>
        <w:tc>
          <w:tcPr>
            <w:tcW w:w="3260" w:type="dxa"/>
          </w:tcPr>
          <w:p w14:paraId="75B497F3" w14:textId="77777777" w:rsidR="004A21DC" w:rsidRPr="003230A8" w:rsidRDefault="004A21DC" w:rsidP="004A21DC">
            <w:pPr>
              <w:tabs>
                <w:tab w:val="left" w:pos="724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</w:p>
        </w:tc>
      </w:tr>
      <w:tr w:rsidR="004A21DC" w:rsidRPr="003230A8" w14:paraId="783CF5DF" w14:textId="77777777" w:rsidTr="00C921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39B54A30" w14:textId="1DB7EE61" w:rsidR="004A21DC" w:rsidRPr="003230A8" w:rsidRDefault="004A21DC" w:rsidP="004A21DC">
            <w:pPr>
              <w:tabs>
                <w:tab w:val="left" w:pos="7245"/>
              </w:tabs>
              <w:rPr>
                <w:b w:val="0"/>
                <w:bCs w:val="0"/>
                <w:sz w:val="22"/>
              </w:rPr>
            </w:pPr>
            <w:r>
              <w:rPr>
                <w:rFonts w:asciiTheme="minorHAnsi" w:hAnsiTheme="minorHAnsi"/>
                <w:b w:val="0"/>
                <w:bCs w:val="0"/>
                <w:sz w:val="22"/>
                <w:lang w:eastAsia="nl-BE"/>
              </w:rPr>
              <w:t>SOINS PALLIATIFS</w:t>
            </w:r>
          </w:p>
        </w:tc>
        <w:tc>
          <w:tcPr>
            <w:tcW w:w="2976" w:type="dxa"/>
          </w:tcPr>
          <w:p w14:paraId="7AEBF331" w14:textId="77777777" w:rsidR="004A21DC" w:rsidRPr="003230A8" w:rsidRDefault="004A21DC" w:rsidP="004A21DC">
            <w:pPr>
              <w:tabs>
                <w:tab w:val="left" w:pos="72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127" w:type="dxa"/>
          </w:tcPr>
          <w:p w14:paraId="48DDA43F" w14:textId="5070810C" w:rsidR="004A21DC" w:rsidRPr="003230A8" w:rsidRDefault="004A21DC" w:rsidP="004A21DC">
            <w:pPr>
              <w:tabs>
                <w:tab w:val="left" w:pos="72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asciiTheme="minorHAnsi" w:hAnsiTheme="minorHAnsi"/>
                <w:sz w:val="22"/>
                <w:lang w:eastAsia="nl-BE"/>
              </w:rPr>
              <w:t>Oui / Non</w:t>
            </w:r>
            <w:r w:rsidRPr="003230A8">
              <w:rPr>
                <w:rFonts w:asciiTheme="minorHAnsi" w:hAnsiTheme="minorHAnsi"/>
                <w:sz w:val="22"/>
                <w:lang w:eastAsia="nl-BE"/>
              </w:rPr>
              <w:t xml:space="preserve"> / </w:t>
            </w:r>
            <w:r>
              <w:rPr>
                <w:rFonts w:asciiTheme="minorHAnsi" w:hAnsiTheme="minorHAnsi"/>
                <w:sz w:val="22"/>
                <w:lang w:eastAsia="nl-BE"/>
              </w:rPr>
              <w:t>Ne sait pas</w:t>
            </w:r>
          </w:p>
        </w:tc>
        <w:tc>
          <w:tcPr>
            <w:tcW w:w="3260" w:type="dxa"/>
          </w:tcPr>
          <w:p w14:paraId="79F2F20E" w14:textId="77777777" w:rsidR="004A21DC" w:rsidRPr="003230A8" w:rsidRDefault="004A21DC" w:rsidP="004A21DC">
            <w:pPr>
              <w:tabs>
                <w:tab w:val="left" w:pos="72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4A21DC" w:rsidRPr="003230A8" w14:paraId="6659E076" w14:textId="77777777" w:rsidTr="00C921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55B176B4" w14:textId="3EBAE3DD" w:rsidR="004A21DC" w:rsidRPr="003230A8" w:rsidRDefault="004A21DC" w:rsidP="004A21DC">
            <w:pPr>
              <w:tabs>
                <w:tab w:val="left" w:pos="7245"/>
              </w:tabs>
              <w:rPr>
                <w:b w:val="0"/>
                <w:bCs w:val="0"/>
                <w:sz w:val="22"/>
              </w:rPr>
            </w:pPr>
            <w:r>
              <w:rPr>
                <w:rFonts w:asciiTheme="minorHAnsi" w:hAnsiTheme="minorHAnsi"/>
                <w:b w:val="0"/>
                <w:bCs w:val="0"/>
                <w:sz w:val="22"/>
                <w:lang w:eastAsia="nl-BE"/>
              </w:rPr>
              <w:t>PRESTATAIRES D’AIDE ET DE SOINS RELEVANT DES SOINS DE SANTE MENTALE</w:t>
            </w:r>
          </w:p>
        </w:tc>
        <w:tc>
          <w:tcPr>
            <w:tcW w:w="2976" w:type="dxa"/>
          </w:tcPr>
          <w:p w14:paraId="1423B9A0" w14:textId="77777777" w:rsidR="004A21DC" w:rsidRPr="003230A8" w:rsidRDefault="004A21DC" w:rsidP="004A21DC">
            <w:pPr>
              <w:tabs>
                <w:tab w:val="left" w:pos="724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127" w:type="dxa"/>
          </w:tcPr>
          <w:p w14:paraId="3994E79F" w14:textId="13AE20EB" w:rsidR="004A21DC" w:rsidRPr="003230A8" w:rsidRDefault="004A21DC" w:rsidP="004A21DC">
            <w:pPr>
              <w:tabs>
                <w:tab w:val="left" w:pos="724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>
              <w:rPr>
                <w:rFonts w:asciiTheme="minorHAnsi" w:hAnsiTheme="minorHAnsi"/>
                <w:sz w:val="22"/>
                <w:lang w:eastAsia="nl-BE"/>
              </w:rPr>
              <w:t>Oui / Non</w:t>
            </w:r>
            <w:r w:rsidRPr="003230A8">
              <w:rPr>
                <w:rFonts w:asciiTheme="minorHAnsi" w:hAnsiTheme="minorHAnsi"/>
                <w:sz w:val="22"/>
                <w:lang w:eastAsia="nl-BE"/>
              </w:rPr>
              <w:t xml:space="preserve"> / </w:t>
            </w:r>
            <w:r>
              <w:rPr>
                <w:rFonts w:asciiTheme="minorHAnsi" w:hAnsiTheme="minorHAnsi"/>
                <w:sz w:val="22"/>
                <w:lang w:eastAsia="nl-BE"/>
              </w:rPr>
              <w:t>Ne sait pas</w:t>
            </w:r>
          </w:p>
        </w:tc>
        <w:tc>
          <w:tcPr>
            <w:tcW w:w="3260" w:type="dxa"/>
          </w:tcPr>
          <w:p w14:paraId="208696F4" w14:textId="77777777" w:rsidR="004A21DC" w:rsidRPr="003230A8" w:rsidRDefault="004A21DC" w:rsidP="004A21DC">
            <w:pPr>
              <w:tabs>
                <w:tab w:val="left" w:pos="724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</w:p>
        </w:tc>
      </w:tr>
      <w:tr w:rsidR="004A21DC" w:rsidRPr="003230A8" w14:paraId="212E8BE4" w14:textId="77777777" w:rsidTr="00C921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104F632" w14:textId="63729F57" w:rsidR="004A21DC" w:rsidRPr="003230A8" w:rsidRDefault="004A21DC" w:rsidP="004A21DC">
            <w:pPr>
              <w:tabs>
                <w:tab w:val="left" w:pos="7245"/>
              </w:tabs>
              <w:rPr>
                <w:b w:val="0"/>
                <w:bCs w:val="0"/>
                <w:sz w:val="22"/>
              </w:rPr>
            </w:pPr>
            <w:r>
              <w:rPr>
                <w:rFonts w:asciiTheme="minorHAnsi" w:hAnsiTheme="minorHAnsi"/>
                <w:b w:val="0"/>
                <w:bCs w:val="0"/>
                <w:sz w:val="22"/>
                <w:lang w:eastAsia="nl-BE"/>
              </w:rPr>
              <w:t>LOGOPEDE</w:t>
            </w:r>
          </w:p>
        </w:tc>
        <w:tc>
          <w:tcPr>
            <w:tcW w:w="2976" w:type="dxa"/>
          </w:tcPr>
          <w:p w14:paraId="5665A225" w14:textId="77777777" w:rsidR="004A21DC" w:rsidRPr="003230A8" w:rsidRDefault="004A21DC" w:rsidP="004A21DC">
            <w:pPr>
              <w:tabs>
                <w:tab w:val="left" w:pos="72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127" w:type="dxa"/>
          </w:tcPr>
          <w:p w14:paraId="140A584F" w14:textId="786966DB" w:rsidR="004A21DC" w:rsidRPr="003230A8" w:rsidRDefault="004A21DC" w:rsidP="004A21DC">
            <w:pPr>
              <w:tabs>
                <w:tab w:val="left" w:pos="72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asciiTheme="minorHAnsi" w:hAnsiTheme="minorHAnsi"/>
                <w:sz w:val="22"/>
                <w:lang w:eastAsia="nl-BE"/>
              </w:rPr>
              <w:t>Oui / Non</w:t>
            </w:r>
            <w:r w:rsidRPr="003230A8">
              <w:rPr>
                <w:rFonts w:asciiTheme="minorHAnsi" w:hAnsiTheme="minorHAnsi"/>
                <w:sz w:val="22"/>
                <w:lang w:eastAsia="nl-BE"/>
              </w:rPr>
              <w:t xml:space="preserve"> / </w:t>
            </w:r>
            <w:r>
              <w:rPr>
                <w:rFonts w:asciiTheme="minorHAnsi" w:hAnsiTheme="minorHAnsi"/>
                <w:sz w:val="22"/>
                <w:lang w:eastAsia="nl-BE"/>
              </w:rPr>
              <w:t>Ne sait pas</w:t>
            </w:r>
          </w:p>
        </w:tc>
        <w:tc>
          <w:tcPr>
            <w:tcW w:w="3260" w:type="dxa"/>
          </w:tcPr>
          <w:p w14:paraId="6BEA93A2" w14:textId="77777777" w:rsidR="004A21DC" w:rsidRPr="003230A8" w:rsidRDefault="004A21DC" w:rsidP="004A21DC">
            <w:pPr>
              <w:tabs>
                <w:tab w:val="left" w:pos="72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4A21DC" w:rsidRPr="003230A8" w14:paraId="496309FF" w14:textId="77777777" w:rsidTr="00C921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11B95BCF" w14:textId="643CE5A1" w:rsidR="004A21DC" w:rsidRPr="003230A8" w:rsidRDefault="004A21DC" w:rsidP="004A21DC">
            <w:pPr>
              <w:tabs>
                <w:tab w:val="left" w:pos="7245"/>
              </w:tabs>
              <w:rPr>
                <w:b w:val="0"/>
                <w:bCs w:val="0"/>
                <w:sz w:val="22"/>
              </w:rPr>
            </w:pPr>
            <w:r>
              <w:rPr>
                <w:rFonts w:asciiTheme="minorHAnsi" w:hAnsiTheme="minorHAnsi"/>
                <w:b w:val="0"/>
                <w:bCs w:val="0"/>
                <w:sz w:val="22"/>
                <w:lang w:eastAsia="nl-BE"/>
              </w:rPr>
              <w:t>SOINS DE JOUR</w:t>
            </w:r>
          </w:p>
        </w:tc>
        <w:tc>
          <w:tcPr>
            <w:tcW w:w="2976" w:type="dxa"/>
          </w:tcPr>
          <w:p w14:paraId="0F03CD99" w14:textId="77777777" w:rsidR="004A21DC" w:rsidRPr="003230A8" w:rsidRDefault="004A21DC" w:rsidP="004A21DC">
            <w:pPr>
              <w:tabs>
                <w:tab w:val="left" w:pos="724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127" w:type="dxa"/>
          </w:tcPr>
          <w:p w14:paraId="1FF31F4E" w14:textId="3C62B37B" w:rsidR="004A21DC" w:rsidRPr="003230A8" w:rsidRDefault="004A21DC" w:rsidP="004A21DC">
            <w:pPr>
              <w:tabs>
                <w:tab w:val="left" w:pos="724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>
              <w:rPr>
                <w:rFonts w:asciiTheme="minorHAnsi" w:hAnsiTheme="minorHAnsi"/>
                <w:sz w:val="22"/>
                <w:lang w:eastAsia="nl-BE"/>
              </w:rPr>
              <w:t>Oui / Non</w:t>
            </w:r>
            <w:r w:rsidRPr="003230A8">
              <w:rPr>
                <w:rFonts w:asciiTheme="minorHAnsi" w:hAnsiTheme="minorHAnsi"/>
                <w:sz w:val="22"/>
                <w:lang w:eastAsia="nl-BE"/>
              </w:rPr>
              <w:t xml:space="preserve"> / </w:t>
            </w:r>
            <w:r>
              <w:rPr>
                <w:rFonts w:asciiTheme="minorHAnsi" w:hAnsiTheme="minorHAnsi"/>
                <w:sz w:val="22"/>
                <w:lang w:eastAsia="nl-BE"/>
              </w:rPr>
              <w:t>Ne sait pas</w:t>
            </w:r>
          </w:p>
        </w:tc>
        <w:tc>
          <w:tcPr>
            <w:tcW w:w="3260" w:type="dxa"/>
          </w:tcPr>
          <w:p w14:paraId="4D04BA11" w14:textId="77777777" w:rsidR="004A21DC" w:rsidRPr="003230A8" w:rsidRDefault="004A21DC" w:rsidP="004A21DC">
            <w:pPr>
              <w:tabs>
                <w:tab w:val="left" w:pos="724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</w:p>
        </w:tc>
      </w:tr>
      <w:tr w:rsidR="004A21DC" w:rsidRPr="003230A8" w14:paraId="60FBA424" w14:textId="77777777" w:rsidTr="00C921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77836415" w14:textId="5A160C0F" w:rsidR="004A21DC" w:rsidRPr="003230A8" w:rsidRDefault="004A21DC" w:rsidP="004A21DC">
            <w:pPr>
              <w:tabs>
                <w:tab w:val="left" w:pos="7245"/>
              </w:tabs>
              <w:rPr>
                <w:b w:val="0"/>
                <w:bCs w:val="0"/>
                <w:sz w:val="22"/>
              </w:rPr>
            </w:pPr>
            <w:r>
              <w:rPr>
                <w:rFonts w:asciiTheme="minorHAnsi" w:hAnsiTheme="minorHAnsi"/>
                <w:b w:val="0"/>
                <w:bCs w:val="0"/>
                <w:sz w:val="22"/>
                <w:lang w:eastAsia="nl-BE"/>
              </w:rPr>
              <w:t>AIDE FAMILIALE</w:t>
            </w:r>
          </w:p>
        </w:tc>
        <w:tc>
          <w:tcPr>
            <w:tcW w:w="2976" w:type="dxa"/>
          </w:tcPr>
          <w:p w14:paraId="06A381C7" w14:textId="77777777" w:rsidR="004A21DC" w:rsidRPr="003230A8" w:rsidRDefault="004A21DC" w:rsidP="004A21DC">
            <w:pPr>
              <w:tabs>
                <w:tab w:val="left" w:pos="72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127" w:type="dxa"/>
          </w:tcPr>
          <w:p w14:paraId="49B6646B" w14:textId="6FE78CEF" w:rsidR="004A21DC" w:rsidRPr="003230A8" w:rsidRDefault="004A21DC" w:rsidP="004A21DC">
            <w:pPr>
              <w:tabs>
                <w:tab w:val="left" w:pos="72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asciiTheme="minorHAnsi" w:hAnsiTheme="minorHAnsi"/>
                <w:sz w:val="22"/>
                <w:lang w:eastAsia="nl-BE"/>
              </w:rPr>
              <w:t>Oui / Non</w:t>
            </w:r>
            <w:r w:rsidRPr="003230A8">
              <w:rPr>
                <w:rFonts w:asciiTheme="minorHAnsi" w:hAnsiTheme="minorHAnsi"/>
                <w:sz w:val="22"/>
                <w:lang w:eastAsia="nl-BE"/>
              </w:rPr>
              <w:t xml:space="preserve"> / </w:t>
            </w:r>
            <w:r>
              <w:rPr>
                <w:rFonts w:asciiTheme="minorHAnsi" w:hAnsiTheme="minorHAnsi"/>
                <w:sz w:val="22"/>
                <w:lang w:eastAsia="nl-BE"/>
              </w:rPr>
              <w:t>Ne sait pas</w:t>
            </w:r>
          </w:p>
        </w:tc>
        <w:tc>
          <w:tcPr>
            <w:tcW w:w="3260" w:type="dxa"/>
          </w:tcPr>
          <w:p w14:paraId="75372E64" w14:textId="77777777" w:rsidR="004A21DC" w:rsidRPr="003230A8" w:rsidRDefault="004A21DC" w:rsidP="004A21DC">
            <w:pPr>
              <w:tabs>
                <w:tab w:val="left" w:pos="72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4A21DC" w:rsidRPr="003230A8" w14:paraId="17DDA61E" w14:textId="77777777" w:rsidTr="00C921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30D4F5FC" w14:textId="494B4AFB" w:rsidR="004A21DC" w:rsidRPr="003230A8" w:rsidRDefault="004A21DC" w:rsidP="004A21DC">
            <w:pPr>
              <w:tabs>
                <w:tab w:val="left" w:pos="7245"/>
              </w:tabs>
              <w:rPr>
                <w:b w:val="0"/>
                <w:bCs w:val="0"/>
                <w:sz w:val="22"/>
              </w:rPr>
            </w:pPr>
            <w:r>
              <w:rPr>
                <w:rFonts w:asciiTheme="minorHAnsi" w:hAnsiTheme="minorHAnsi"/>
                <w:b w:val="0"/>
                <w:bCs w:val="0"/>
                <w:sz w:val="22"/>
                <w:lang w:eastAsia="nl-BE"/>
              </w:rPr>
              <w:t>SERVICE DE REPAS A DOMICILE</w:t>
            </w:r>
          </w:p>
        </w:tc>
        <w:tc>
          <w:tcPr>
            <w:tcW w:w="2976" w:type="dxa"/>
          </w:tcPr>
          <w:p w14:paraId="74ED9684" w14:textId="77777777" w:rsidR="004A21DC" w:rsidRPr="003230A8" w:rsidRDefault="004A21DC" w:rsidP="004A21DC">
            <w:pPr>
              <w:tabs>
                <w:tab w:val="left" w:pos="724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127" w:type="dxa"/>
          </w:tcPr>
          <w:p w14:paraId="59B43B37" w14:textId="7C1B8CC1" w:rsidR="004A21DC" w:rsidRPr="003230A8" w:rsidRDefault="004A21DC" w:rsidP="004A21DC">
            <w:pPr>
              <w:tabs>
                <w:tab w:val="left" w:pos="724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>
              <w:rPr>
                <w:rFonts w:asciiTheme="minorHAnsi" w:hAnsiTheme="minorHAnsi"/>
                <w:sz w:val="22"/>
                <w:lang w:eastAsia="nl-BE"/>
              </w:rPr>
              <w:t>Oui / Non</w:t>
            </w:r>
            <w:r w:rsidRPr="003230A8">
              <w:rPr>
                <w:rFonts w:asciiTheme="minorHAnsi" w:hAnsiTheme="minorHAnsi"/>
                <w:sz w:val="22"/>
                <w:lang w:eastAsia="nl-BE"/>
              </w:rPr>
              <w:t xml:space="preserve"> / </w:t>
            </w:r>
            <w:r>
              <w:rPr>
                <w:rFonts w:asciiTheme="minorHAnsi" w:hAnsiTheme="minorHAnsi"/>
                <w:sz w:val="22"/>
                <w:lang w:eastAsia="nl-BE"/>
              </w:rPr>
              <w:t>Ne sait pas</w:t>
            </w:r>
          </w:p>
        </w:tc>
        <w:tc>
          <w:tcPr>
            <w:tcW w:w="3260" w:type="dxa"/>
          </w:tcPr>
          <w:p w14:paraId="72509128" w14:textId="77777777" w:rsidR="004A21DC" w:rsidRPr="003230A8" w:rsidRDefault="004A21DC" w:rsidP="004A21DC">
            <w:pPr>
              <w:tabs>
                <w:tab w:val="left" w:pos="724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</w:p>
        </w:tc>
      </w:tr>
      <w:tr w:rsidR="004A21DC" w:rsidRPr="003230A8" w14:paraId="7F846811" w14:textId="77777777" w:rsidTr="00C921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D3A86AB" w14:textId="7DFD13A2" w:rsidR="004A21DC" w:rsidRPr="003230A8" w:rsidRDefault="004A21DC" w:rsidP="004A21DC">
            <w:pPr>
              <w:tabs>
                <w:tab w:val="left" w:pos="7245"/>
              </w:tabs>
              <w:rPr>
                <w:b w:val="0"/>
                <w:bCs w:val="0"/>
                <w:sz w:val="22"/>
              </w:rPr>
            </w:pPr>
            <w:r>
              <w:rPr>
                <w:rFonts w:asciiTheme="minorHAnsi" w:hAnsiTheme="minorHAnsi"/>
                <w:b w:val="0"/>
                <w:bCs w:val="0"/>
                <w:sz w:val="22"/>
                <w:lang w:eastAsia="nl-BE"/>
              </w:rPr>
              <w:t>SOINS DE NUIT</w:t>
            </w:r>
          </w:p>
        </w:tc>
        <w:tc>
          <w:tcPr>
            <w:tcW w:w="2976" w:type="dxa"/>
          </w:tcPr>
          <w:p w14:paraId="394D29AF" w14:textId="77777777" w:rsidR="004A21DC" w:rsidRPr="003230A8" w:rsidRDefault="004A21DC" w:rsidP="004A21DC">
            <w:pPr>
              <w:tabs>
                <w:tab w:val="left" w:pos="72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127" w:type="dxa"/>
          </w:tcPr>
          <w:p w14:paraId="6044F710" w14:textId="6E5B7CF7" w:rsidR="004A21DC" w:rsidRPr="003230A8" w:rsidRDefault="004A21DC" w:rsidP="004A21DC">
            <w:pPr>
              <w:tabs>
                <w:tab w:val="left" w:pos="72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asciiTheme="minorHAnsi" w:hAnsiTheme="minorHAnsi"/>
                <w:sz w:val="22"/>
                <w:lang w:eastAsia="nl-BE"/>
              </w:rPr>
              <w:t>Oui / Non</w:t>
            </w:r>
            <w:r w:rsidRPr="003230A8">
              <w:rPr>
                <w:rFonts w:asciiTheme="minorHAnsi" w:hAnsiTheme="minorHAnsi"/>
                <w:sz w:val="22"/>
                <w:lang w:eastAsia="nl-BE"/>
              </w:rPr>
              <w:t xml:space="preserve"> / </w:t>
            </w:r>
            <w:r>
              <w:rPr>
                <w:rFonts w:asciiTheme="minorHAnsi" w:hAnsiTheme="minorHAnsi"/>
                <w:sz w:val="22"/>
                <w:lang w:eastAsia="nl-BE"/>
              </w:rPr>
              <w:t>Ne sait pas</w:t>
            </w:r>
          </w:p>
        </w:tc>
        <w:tc>
          <w:tcPr>
            <w:tcW w:w="3260" w:type="dxa"/>
          </w:tcPr>
          <w:p w14:paraId="50C70E82" w14:textId="77777777" w:rsidR="004A21DC" w:rsidRPr="003230A8" w:rsidRDefault="004A21DC" w:rsidP="004A21DC">
            <w:pPr>
              <w:tabs>
                <w:tab w:val="left" w:pos="72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4A21DC" w:rsidRPr="003230A8" w14:paraId="76BFBBE3" w14:textId="77777777" w:rsidTr="00C921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15994206" w14:textId="49E722C9" w:rsidR="004A21DC" w:rsidRPr="003230A8" w:rsidRDefault="004A21DC" w:rsidP="004A21DC">
            <w:pPr>
              <w:tabs>
                <w:tab w:val="left" w:pos="7245"/>
              </w:tabs>
              <w:rPr>
                <w:b w:val="0"/>
                <w:bCs w:val="0"/>
                <w:sz w:val="22"/>
              </w:rPr>
            </w:pPr>
            <w:r w:rsidRPr="003230A8">
              <w:rPr>
                <w:rFonts w:asciiTheme="minorHAnsi" w:hAnsiTheme="minorHAnsi"/>
                <w:b w:val="0"/>
                <w:bCs w:val="0"/>
                <w:sz w:val="22"/>
                <w:lang w:eastAsia="nl-BE"/>
              </w:rPr>
              <w:t>A</w:t>
            </w:r>
            <w:r>
              <w:rPr>
                <w:rFonts w:asciiTheme="minorHAnsi" w:hAnsiTheme="minorHAnsi"/>
                <w:b w:val="0"/>
                <w:bCs w:val="0"/>
                <w:sz w:val="22"/>
                <w:lang w:eastAsia="nl-BE"/>
              </w:rPr>
              <w:t>UTRE</w:t>
            </w:r>
          </w:p>
        </w:tc>
        <w:tc>
          <w:tcPr>
            <w:tcW w:w="2976" w:type="dxa"/>
          </w:tcPr>
          <w:p w14:paraId="33869EBF" w14:textId="77777777" w:rsidR="004A21DC" w:rsidRPr="003230A8" w:rsidRDefault="004A21DC" w:rsidP="004A21DC">
            <w:pPr>
              <w:tabs>
                <w:tab w:val="left" w:pos="724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127" w:type="dxa"/>
          </w:tcPr>
          <w:p w14:paraId="4E84D290" w14:textId="1C7EBD8A" w:rsidR="004A21DC" w:rsidRPr="003230A8" w:rsidRDefault="004A21DC" w:rsidP="004A21DC">
            <w:pPr>
              <w:tabs>
                <w:tab w:val="left" w:pos="724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>
              <w:rPr>
                <w:rFonts w:asciiTheme="minorHAnsi" w:hAnsiTheme="minorHAnsi"/>
                <w:sz w:val="22"/>
                <w:lang w:eastAsia="nl-BE"/>
              </w:rPr>
              <w:t>Oui / Non</w:t>
            </w:r>
            <w:r w:rsidRPr="003230A8">
              <w:rPr>
                <w:rFonts w:asciiTheme="minorHAnsi" w:hAnsiTheme="minorHAnsi"/>
                <w:sz w:val="22"/>
                <w:lang w:eastAsia="nl-BE"/>
              </w:rPr>
              <w:t xml:space="preserve"> / </w:t>
            </w:r>
            <w:r>
              <w:rPr>
                <w:rFonts w:asciiTheme="minorHAnsi" w:hAnsiTheme="minorHAnsi"/>
                <w:sz w:val="22"/>
                <w:lang w:eastAsia="nl-BE"/>
              </w:rPr>
              <w:t>Ne sait pas</w:t>
            </w:r>
          </w:p>
        </w:tc>
        <w:tc>
          <w:tcPr>
            <w:tcW w:w="3260" w:type="dxa"/>
          </w:tcPr>
          <w:p w14:paraId="588EBB99" w14:textId="77777777" w:rsidR="004A21DC" w:rsidRPr="003230A8" w:rsidRDefault="004A21DC" w:rsidP="004A21DC">
            <w:pPr>
              <w:tabs>
                <w:tab w:val="left" w:pos="724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</w:p>
        </w:tc>
      </w:tr>
      <w:tr w:rsidR="004A21DC" w:rsidRPr="003230A8" w14:paraId="28AC8B5D" w14:textId="77777777" w:rsidTr="00C921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3497F577" w14:textId="20F0A130" w:rsidR="004A21DC" w:rsidRPr="003230A8" w:rsidRDefault="004A21DC" w:rsidP="004A21DC">
            <w:pPr>
              <w:tabs>
                <w:tab w:val="left" w:pos="7245"/>
              </w:tabs>
              <w:rPr>
                <w:b w:val="0"/>
                <w:bCs w:val="0"/>
                <w:sz w:val="22"/>
              </w:rPr>
            </w:pPr>
            <w:r w:rsidRPr="003230A8">
              <w:rPr>
                <w:rFonts w:asciiTheme="minorHAnsi" w:hAnsiTheme="minorHAnsi"/>
                <w:b w:val="0"/>
                <w:bCs w:val="0"/>
                <w:sz w:val="22"/>
                <w:lang w:eastAsia="nl-BE"/>
              </w:rPr>
              <w:t>A</w:t>
            </w:r>
            <w:r>
              <w:rPr>
                <w:rFonts w:asciiTheme="minorHAnsi" w:hAnsiTheme="minorHAnsi"/>
                <w:b w:val="0"/>
                <w:bCs w:val="0"/>
                <w:sz w:val="22"/>
                <w:lang w:eastAsia="nl-BE"/>
              </w:rPr>
              <w:t>UTRE</w:t>
            </w:r>
          </w:p>
        </w:tc>
        <w:tc>
          <w:tcPr>
            <w:tcW w:w="2976" w:type="dxa"/>
          </w:tcPr>
          <w:p w14:paraId="44B0B5C4" w14:textId="77777777" w:rsidR="004A21DC" w:rsidRPr="003230A8" w:rsidRDefault="004A21DC" w:rsidP="004A21DC">
            <w:pPr>
              <w:tabs>
                <w:tab w:val="left" w:pos="72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127" w:type="dxa"/>
          </w:tcPr>
          <w:p w14:paraId="4A39EA62" w14:textId="5E28FAAE" w:rsidR="004A21DC" w:rsidRPr="003230A8" w:rsidRDefault="004A21DC" w:rsidP="004A21DC">
            <w:pPr>
              <w:tabs>
                <w:tab w:val="left" w:pos="72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asciiTheme="minorHAnsi" w:hAnsiTheme="minorHAnsi"/>
                <w:sz w:val="22"/>
                <w:lang w:eastAsia="nl-BE"/>
              </w:rPr>
              <w:t>Oui / Non</w:t>
            </w:r>
            <w:r w:rsidRPr="003230A8">
              <w:rPr>
                <w:rFonts w:asciiTheme="minorHAnsi" w:hAnsiTheme="minorHAnsi"/>
                <w:sz w:val="22"/>
                <w:lang w:eastAsia="nl-BE"/>
              </w:rPr>
              <w:t xml:space="preserve"> / </w:t>
            </w:r>
            <w:r>
              <w:rPr>
                <w:rFonts w:asciiTheme="minorHAnsi" w:hAnsiTheme="minorHAnsi"/>
                <w:sz w:val="22"/>
                <w:lang w:eastAsia="nl-BE"/>
              </w:rPr>
              <w:t>Ne sait pas</w:t>
            </w:r>
          </w:p>
        </w:tc>
        <w:tc>
          <w:tcPr>
            <w:tcW w:w="3260" w:type="dxa"/>
          </w:tcPr>
          <w:p w14:paraId="2AE184B3" w14:textId="77777777" w:rsidR="004A21DC" w:rsidRPr="003230A8" w:rsidRDefault="004A21DC" w:rsidP="004A21DC">
            <w:pPr>
              <w:tabs>
                <w:tab w:val="left" w:pos="72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</w:tbl>
    <w:p w14:paraId="360C856C" w14:textId="43965D85" w:rsidR="008D7CDA" w:rsidRDefault="008D7CDA" w:rsidP="0006562E">
      <w:pPr>
        <w:pStyle w:val="streepjes"/>
        <w:jc w:val="left"/>
      </w:pPr>
    </w:p>
    <w:sectPr w:rsidR="008D7CDA" w:rsidSect="00846FA6">
      <w:headerReference w:type="first" r:id="rId17"/>
      <w:type w:val="continuous"/>
      <w:pgSz w:w="11906" w:h="16838" w:code="9"/>
      <w:pgMar w:top="709" w:right="851" w:bottom="568" w:left="1134" w:header="851" w:footer="851" w:gutter="0"/>
      <w:cols w:space="708"/>
      <w:formProt w:val="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VILAIN XIIII Sophie" w:date="2020-03-20T11:51:00Z" w:initials="VXS">
    <w:p w14:paraId="4942E851" w14:textId="77777777" w:rsidR="00CF28B1" w:rsidRDefault="00CF28B1">
      <w:pPr>
        <w:pStyle w:val="Commentaire"/>
      </w:pPr>
      <w:r>
        <w:rPr>
          <w:rStyle w:val="Marquedecommentaire"/>
        </w:rPr>
        <w:annotationRef/>
      </w:r>
      <w:r>
        <w:t xml:space="preserve">Ce Document appartient à : </w:t>
      </w:r>
    </w:p>
    <w:p w14:paraId="23C17551" w14:textId="5D1F66EF" w:rsidR="00CF28B1" w:rsidRDefault="00CF28B1">
      <w:pPr>
        <w:pStyle w:val="Commentaire"/>
      </w:pPr>
      <w:r>
        <w:t xml:space="preserve">Nom et Prénom du patient: </w:t>
      </w:r>
    </w:p>
  </w:comment>
  <w:comment w:id="2" w:author="VILAIN XIIII Sophie" w:date="2020-03-20T11:53:00Z" w:initials="VXS">
    <w:p w14:paraId="18BCCA6D" w14:textId="585CB8D2" w:rsidR="00CF28B1" w:rsidRDefault="00CF28B1">
      <w:pPr>
        <w:pStyle w:val="Commentaire"/>
      </w:pPr>
      <w:r>
        <w:rPr>
          <w:rStyle w:val="Marquedecommentaire"/>
        </w:rPr>
        <w:annotationRef/>
      </w:r>
      <w:r>
        <w:t>Complété à la date suivante : jour/mois/année</w:t>
      </w:r>
    </w:p>
  </w:comment>
  <w:comment w:id="3" w:author="VILAIN XIIII Sophie" w:date="2020-03-20T11:55:00Z" w:initials="VXS">
    <w:p w14:paraId="411585FD" w14:textId="77777777" w:rsidR="00CF28B1" w:rsidRDefault="00CF28B1">
      <w:pPr>
        <w:pStyle w:val="Commentaire"/>
      </w:pPr>
      <w:r>
        <w:rPr>
          <w:rStyle w:val="Marquedecommentaire"/>
        </w:rPr>
        <w:annotationRef/>
      </w:r>
      <w:r>
        <w:t>CETTE PERSONNE EST EN ISOLEMENT</w:t>
      </w:r>
    </w:p>
    <w:p w14:paraId="6384AAF1" w14:textId="77777777" w:rsidR="00CF28B1" w:rsidRDefault="00CF28B1">
      <w:pPr>
        <w:pStyle w:val="Commentaire"/>
      </w:pPr>
      <w:r>
        <w:t>PRENEZ LES MESURES DE PROTECTION</w:t>
      </w:r>
    </w:p>
    <w:p w14:paraId="3059C807" w14:textId="77777777" w:rsidR="00CF28B1" w:rsidRDefault="00CF28B1">
      <w:pPr>
        <w:pStyle w:val="Commentaire"/>
      </w:pPr>
    </w:p>
    <w:p w14:paraId="56846F1E" w14:textId="77777777" w:rsidR="00CF28B1" w:rsidRDefault="00CF28B1">
      <w:pPr>
        <w:pStyle w:val="Commentaire"/>
      </w:pPr>
      <w:r>
        <w:t>Mesures de protection minimales</w:t>
      </w:r>
    </w:p>
    <w:p w14:paraId="0A4E9976" w14:textId="77777777" w:rsidR="00CF28B1" w:rsidRDefault="00CF28B1">
      <w:pPr>
        <w:pStyle w:val="Commentaire"/>
      </w:pPr>
    </w:p>
    <w:p w14:paraId="424F9207" w14:textId="77777777" w:rsidR="00CF28B1" w:rsidRDefault="00CF28B1">
      <w:pPr>
        <w:pStyle w:val="Commentaire"/>
      </w:pPr>
      <w:r>
        <w:t>AGENCE … AVIQ</w:t>
      </w:r>
    </w:p>
    <w:p w14:paraId="782B43D3" w14:textId="76BA2529" w:rsidR="00CF28B1" w:rsidRDefault="0024658B">
      <w:pPr>
        <w:pStyle w:val="Commentaire"/>
      </w:pPr>
      <w:hyperlink r:id="rId1" w:history="1">
        <w:r w:rsidR="00294B37" w:rsidRPr="003E1182">
          <w:rPr>
            <w:rStyle w:val="Lienhypertexte"/>
          </w:rPr>
          <w:t>www.aviq.be</w:t>
        </w:r>
      </w:hyperlink>
      <w:r w:rsidR="00294B37">
        <w:t xml:space="preserve"> (le bon lien !)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3C17551" w15:done="0"/>
  <w15:commentEx w15:paraId="18BCCA6D" w15:done="0"/>
  <w15:commentEx w15:paraId="782B43D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3C17551" w16cid:durableId="22232D2D"/>
  <w16cid:commentId w16cid:paraId="18BCCA6D" w16cid:durableId="22232D2E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183860" w14:textId="77777777" w:rsidR="0024658B" w:rsidRDefault="0024658B" w:rsidP="00F11703">
      <w:pPr>
        <w:spacing w:line="240" w:lineRule="auto"/>
      </w:pPr>
      <w:r>
        <w:separator/>
      </w:r>
    </w:p>
    <w:p w14:paraId="51376F53" w14:textId="77777777" w:rsidR="0024658B" w:rsidRDefault="0024658B"/>
  </w:endnote>
  <w:endnote w:type="continuationSeparator" w:id="0">
    <w:p w14:paraId="378C041E" w14:textId="77777777" w:rsidR="0024658B" w:rsidRDefault="0024658B" w:rsidP="00F11703">
      <w:pPr>
        <w:spacing w:line="240" w:lineRule="auto"/>
      </w:pPr>
      <w:r>
        <w:continuationSeparator/>
      </w:r>
    </w:p>
    <w:p w14:paraId="1186C5FF" w14:textId="77777777" w:rsidR="0024658B" w:rsidRDefault="002465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landers Art Sans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FlandersArtSerif-Regular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erif-Regular">
    <w:altName w:val="Courier New"/>
    <w:charset w:val="00"/>
    <w:family w:val="auto"/>
    <w:pitch w:val="variable"/>
    <w:sig w:usb0="00000001" w:usb1="00000000" w:usb2="00000000" w:usb3="00000000" w:csb0="00000093" w:csb1="00000000"/>
    <w:embedRegular r:id="rId1" w:fontKey="{7C0198FB-2EC1-427C-97CF-EACAB07AB491}"/>
    <w:embedBold r:id="rId2" w:fontKey="{FDB9DF77-22EC-4CC2-BBB4-25F6E320E041}"/>
  </w:font>
  <w:font w:name="FlandersArtSans-Bold">
    <w:altName w:val="Times New Roman"/>
    <w:charset w:val="00"/>
    <w:family w:val="auto"/>
    <w:pitch w:val="variable"/>
    <w:sig w:usb0="00000007" w:usb1="00000000" w:usb2="00000000" w:usb3="00000000" w:csb0="00000093" w:csb1="00000000"/>
  </w:font>
  <w:font w:name="FlandersArtSans-Regular">
    <w:altName w:val="Times New Roman"/>
    <w:charset w:val="00"/>
    <w:family w:val="auto"/>
    <w:pitch w:val="variable"/>
    <w:sig w:usb0="00000007" w:usb1="00000000" w:usb2="00000000" w:usb3="00000000" w:csb0="00000093" w:csb1="00000000"/>
  </w:font>
  <w:font w:name="FlandersArtSerif-Bold">
    <w:altName w:val="Times New Roman"/>
    <w:charset w:val="00"/>
    <w:family w:val="auto"/>
    <w:pitch w:val="variable"/>
    <w:sig w:usb0="00000007" w:usb1="00000000" w:usb2="00000000" w:usb3="00000000" w:csb0="00000093" w:csb1="00000000"/>
  </w:font>
  <w:font w:name="FlandersArtSerif-Medium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Medium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F626AA9-9FF6-4303-BA87-C076D6531D3C}"/>
    <w:embedBold r:id="rId4" w:fontKey="{841FD659-E1AB-49B9-BBCA-2FE585DCFD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subsetted="1" w:fontKey="{3439903C-AC10-4F1C-9BF0-FC9C83ECB720}"/>
    <w:embedBold r:id="rId6" w:subsetted="1" w:fontKey="{C2801FB3-FFCD-46CD-B608-9F7208B9C45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7" w:subsetted="1" w:fontKey="{5B744DB6-89B6-4398-A3A7-66B73BE3DD2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E6D071" w14:textId="77777777" w:rsidR="0024658B" w:rsidRDefault="0024658B">
      <w:r>
        <w:separator/>
      </w:r>
    </w:p>
  </w:footnote>
  <w:footnote w:type="continuationSeparator" w:id="0">
    <w:p w14:paraId="59B00F83" w14:textId="77777777" w:rsidR="0024658B" w:rsidRDefault="0024658B" w:rsidP="00F11703">
      <w:pPr>
        <w:spacing w:line="240" w:lineRule="auto"/>
      </w:pPr>
      <w:r>
        <w:continuationSeparator/>
      </w:r>
    </w:p>
    <w:p w14:paraId="524FF89E" w14:textId="77777777" w:rsidR="0024658B" w:rsidRDefault="0024658B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0C85D5" w14:textId="77777777" w:rsidR="002F7ADF" w:rsidRPr="0049605C" w:rsidRDefault="002F7ADF" w:rsidP="00EC680D">
    <w:pPr>
      <w:pStyle w:val="HeaderenFooterpagina1"/>
      <w:tabs>
        <w:tab w:val="right" w:pos="9921"/>
      </w:tabs>
      <w:spacing w:after="600"/>
      <w:jc w:val="left"/>
      <w:rPr>
        <w:rStyle w:val="En-tteCar"/>
      </w:rPr>
    </w:pPr>
    <w:r>
      <w:rPr>
        <w:noProof/>
        <w:sz w:val="32"/>
        <w:szCs w:val="32"/>
        <w:lang w:eastAsia="en-GB"/>
      </w:rPr>
      <w:tab/>
    </w:r>
    <w:r>
      <w:rPr>
        <w:noProof/>
        <w:sz w:val="32"/>
        <w:szCs w:val="32"/>
        <w:lang w:eastAsia="en-GB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stepuces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B737553"/>
    <w:multiLevelType w:val="hybridMultilevel"/>
    <w:tmpl w:val="9FD66A0C"/>
    <w:lvl w:ilvl="0" w:tplc="A2B4534C">
      <w:start w:val="1"/>
      <w:numFmt w:val="bullet"/>
      <w:pStyle w:val="Listepuces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269968C1"/>
    <w:multiLevelType w:val="hybridMultilevel"/>
    <w:tmpl w:val="F44CAA00"/>
    <w:lvl w:ilvl="0" w:tplc="F27874C0">
      <w:start w:val="1"/>
      <w:numFmt w:val="bullet"/>
      <w:pStyle w:val="Listepuces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34108F"/>
    <w:multiLevelType w:val="hybridMultilevel"/>
    <w:tmpl w:val="D26C1F04"/>
    <w:lvl w:ilvl="0" w:tplc="E64C83D4">
      <w:start w:val="1"/>
      <w:numFmt w:val="decimal"/>
      <w:pStyle w:val="Listenumros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520868"/>
    <w:multiLevelType w:val="hybridMultilevel"/>
    <w:tmpl w:val="75B881D4"/>
    <w:lvl w:ilvl="0" w:tplc="043CD772">
      <w:start w:val="1"/>
      <w:numFmt w:val="bullet"/>
      <w:pStyle w:val="Listepuces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3D6689"/>
    <w:multiLevelType w:val="hybridMultilevel"/>
    <w:tmpl w:val="A9C0BA76"/>
    <w:lvl w:ilvl="0" w:tplc="2D36F0A0">
      <w:start w:val="1"/>
      <w:numFmt w:val="lowerRoman"/>
      <w:pStyle w:val="Listenumros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312F61"/>
    <w:multiLevelType w:val="hybridMultilevel"/>
    <w:tmpl w:val="AECE8C0A"/>
    <w:lvl w:ilvl="0" w:tplc="ACFE08D6">
      <w:start w:val="1"/>
      <w:numFmt w:val="lowerLetter"/>
      <w:pStyle w:val="Listenumros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stenumros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285613"/>
    <w:multiLevelType w:val="multilevel"/>
    <w:tmpl w:val="3210F5B4"/>
    <w:lvl w:ilvl="0">
      <w:start w:val="1"/>
      <w:numFmt w:val="decimal"/>
      <w:pStyle w:val="Listenumros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47178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47178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47178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5A885161"/>
    <w:multiLevelType w:val="hybridMultilevel"/>
    <w:tmpl w:val="282EBF7C"/>
    <w:lvl w:ilvl="0" w:tplc="1B9485B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6EAA4CC9"/>
    <w:multiLevelType w:val="hybridMultilevel"/>
    <w:tmpl w:val="04EE5BF2"/>
    <w:lvl w:ilvl="0" w:tplc="1D4C7248">
      <w:start w:val="1"/>
      <w:numFmt w:val="bullet"/>
      <w:pStyle w:val="Listepuces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2" w15:restartNumberingAfterBreak="0">
    <w:nsid w:val="70B472DD"/>
    <w:multiLevelType w:val="multilevel"/>
    <w:tmpl w:val="08130025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num w:numId="1">
    <w:abstractNumId w:val="10"/>
  </w:num>
  <w:num w:numId="2">
    <w:abstractNumId w:val="12"/>
  </w:num>
  <w:num w:numId="3">
    <w:abstractNumId w:val="2"/>
  </w:num>
  <w:num w:numId="4">
    <w:abstractNumId w:val="11"/>
  </w:num>
  <w:num w:numId="5">
    <w:abstractNumId w:val="5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4"/>
  </w:num>
  <w:num w:numId="11">
    <w:abstractNumId w:val="8"/>
  </w:num>
  <w:num w:numId="12">
    <w:abstractNumId w:val="1"/>
  </w:num>
  <w:num w:numId="13">
    <w:abstractNumId w:val="3"/>
  </w:num>
  <w:numIdMacAtCleanup w:val="11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VILAIN XIIII Sophie">
    <w15:presenceInfo w15:providerId="AD" w15:userId="S-1-5-21-87505556-599261190-265817783-495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hyphenationZone w:val="357"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2A3"/>
    <w:rsid w:val="0000298C"/>
    <w:rsid w:val="000078AC"/>
    <w:rsid w:val="00020494"/>
    <w:rsid w:val="00042A43"/>
    <w:rsid w:val="0006562E"/>
    <w:rsid w:val="000703EE"/>
    <w:rsid w:val="00070B92"/>
    <w:rsid w:val="00076493"/>
    <w:rsid w:val="00090BD5"/>
    <w:rsid w:val="000933E6"/>
    <w:rsid w:val="000B0B23"/>
    <w:rsid w:val="000E6DBB"/>
    <w:rsid w:val="000F321E"/>
    <w:rsid w:val="00101D2B"/>
    <w:rsid w:val="0013279F"/>
    <w:rsid w:val="0013336D"/>
    <w:rsid w:val="00136D2C"/>
    <w:rsid w:val="00141C18"/>
    <w:rsid w:val="001422F6"/>
    <w:rsid w:val="00145D51"/>
    <w:rsid w:val="00150622"/>
    <w:rsid w:val="001713C5"/>
    <w:rsid w:val="00173A7C"/>
    <w:rsid w:val="0017683B"/>
    <w:rsid w:val="001823A9"/>
    <w:rsid w:val="00182EF3"/>
    <w:rsid w:val="00190FA3"/>
    <w:rsid w:val="001C1358"/>
    <w:rsid w:val="001C53DE"/>
    <w:rsid w:val="001C6715"/>
    <w:rsid w:val="001E4588"/>
    <w:rsid w:val="001F1E85"/>
    <w:rsid w:val="00221A5D"/>
    <w:rsid w:val="00225E25"/>
    <w:rsid w:val="002420A5"/>
    <w:rsid w:val="0024658B"/>
    <w:rsid w:val="00246B94"/>
    <w:rsid w:val="00246CDC"/>
    <w:rsid w:val="00246F4E"/>
    <w:rsid w:val="002645BC"/>
    <w:rsid w:val="0027338C"/>
    <w:rsid w:val="00276AA8"/>
    <w:rsid w:val="00280881"/>
    <w:rsid w:val="002904AA"/>
    <w:rsid w:val="00294B37"/>
    <w:rsid w:val="002A00C2"/>
    <w:rsid w:val="002A69FD"/>
    <w:rsid w:val="002D7BA6"/>
    <w:rsid w:val="002F7ADF"/>
    <w:rsid w:val="00305917"/>
    <w:rsid w:val="003103C9"/>
    <w:rsid w:val="003149F8"/>
    <w:rsid w:val="00314E84"/>
    <w:rsid w:val="00315818"/>
    <w:rsid w:val="003230A8"/>
    <w:rsid w:val="0033419B"/>
    <w:rsid w:val="00336226"/>
    <w:rsid w:val="00350BE4"/>
    <w:rsid w:val="00361F03"/>
    <w:rsid w:val="00370899"/>
    <w:rsid w:val="00391D76"/>
    <w:rsid w:val="003B039C"/>
    <w:rsid w:val="003B3ABF"/>
    <w:rsid w:val="003B7084"/>
    <w:rsid w:val="003C7B48"/>
    <w:rsid w:val="003D79F2"/>
    <w:rsid w:val="003E3B8C"/>
    <w:rsid w:val="003F1A5F"/>
    <w:rsid w:val="00404D04"/>
    <w:rsid w:val="00415B33"/>
    <w:rsid w:val="00422EB7"/>
    <w:rsid w:val="00424666"/>
    <w:rsid w:val="00442617"/>
    <w:rsid w:val="00443225"/>
    <w:rsid w:val="00444C33"/>
    <w:rsid w:val="00462185"/>
    <w:rsid w:val="00474F18"/>
    <w:rsid w:val="004833A6"/>
    <w:rsid w:val="00490796"/>
    <w:rsid w:val="0049605C"/>
    <w:rsid w:val="004A21DC"/>
    <w:rsid w:val="004A537C"/>
    <w:rsid w:val="004B35AB"/>
    <w:rsid w:val="004C1D8C"/>
    <w:rsid w:val="004C268C"/>
    <w:rsid w:val="004C6D48"/>
    <w:rsid w:val="004E0305"/>
    <w:rsid w:val="004E2D01"/>
    <w:rsid w:val="004E4011"/>
    <w:rsid w:val="004F0DCF"/>
    <w:rsid w:val="004F61EF"/>
    <w:rsid w:val="00536E3A"/>
    <w:rsid w:val="00542E4C"/>
    <w:rsid w:val="00543AF3"/>
    <w:rsid w:val="0054417F"/>
    <w:rsid w:val="00550352"/>
    <w:rsid w:val="0056161C"/>
    <w:rsid w:val="005754AB"/>
    <w:rsid w:val="005771C2"/>
    <w:rsid w:val="005921F6"/>
    <w:rsid w:val="0059596C"/>
    <w:rsid w:val="005F552D"/>
    <w:rsid w:val="005F6354"/>
    <w:rsid w:val="0060521D"/>
    <w:rsid w:val="006105AE"/>
    <w:rsid w:val="006242C1"/>
    <w:rsid w:val="006248C3"/>
    <w:rsid w:val="006532AC"/>
    <w:rsid w:val="00654754"/>
    <w:rsid w:val="00671696"/>
    <w:rsid w:val="00674118"/>
    <w:rsid w:val="00676435"/>
    <w:rsid w:val="006952BA"/>
    <w:rsid w:val="006A7C85"/>
    <w:rsid w:val="006B0A21"/>
    <w:rsid w:val="006B7B4B"/>
    <w:rsid w:val="006C6D9C"/>
    <w:rsid w:val="006D5E40"/>
    <w:rsid w:val="006E7367"/>
    <w:rsid w:val="007041DB"/>
    <w:rsid w:val="00714BED"/>
    <w:rsid w:val="00772274"/>
    <w:rsid w:val="0078271D"/>
    <w:rsid w:val="0078463F"/>
    <w:rsid w:val="00790F02"/>
    <w:rsid w:val="007A33BD"/>
    <w:rsid w:val="007A7B35"/>
    <w:rsid w:val="007C280E"/>
    <w:rsid w:val="007D487E"/>
    <w:rsid w:val="007E3904"/>
    <w:rsid w:val="007E5EB6"/>
    <w:rsid w:val="007E7A11"/>
    <w:rsid w:val="00802ACE"/>
    <w:rsid w:val="00813BBA"/>
    <w:rsid w:val="00820DDF"/>
    <w:rsid w:val="00821F20"/>
    <w:rsid w:val="00822071"/>
    <w:rsid w:val="00840E4D"/>
    <w:rsid w:val="00846FA6"/>
    <w:rsid w:val="00855643"/>
    <w:rsid w:val="00894909"/>
    <w:rsid w:val="0089768F"/>
    <w:rsid w:val="008A0CEB"/>
    <w:rsid w:val="008B3240"/>
    <w:rsid w:val="008B780C"/>
    <w:rsid w:val="008D7CDA"/>
    <w:rsid w:val="008E5388"/>
    <w:rsid w:val="008E7555"/>
    <w:rsid w:val="008F2F1F"/>
    <w:rsid w:val="009014F8"/>
    <w:rsid w:val="00903822"/>
    <w:rsid w:val="00906BBD"/>
    <w:rsid w:val="00916630"/>
    <w:rsid w:val="00932353"/>
    <w:rsid w:val="00935F13"/>
    <w:rsid w:val="00936AAB"/>
    <w:rsid w:val="0095224F"/>
    <w:rsid w:val="009610D1"/>
    <w:rsid w:val="00970482"/>
    <w:rsid w:val="009736A3"/>
    <w:rsid w:val="00973AA0"/>
    <w:rsid w:val="00976995"/>
    <w:rsid w:val="00982905"/>
    <w:rsid w:val="00986427"/>
    <w:rsid w:val="009B7279"/>
    <w:rsid w:val="009B77F4"/>
    <w:rsid w:val="009C0595"/>
    <w:rsid w:val="009C4017"/>
    <w:rsid w:val="009D3024"/>
    <w:rsid w:val="009D47BF"/>
    <w:rsid w:val="009E1186"/>
    <w:rsid w:val="009E34CB"/>
    <w:rsid w:val="009E4F33"/>
    <w:rsid w:val="009F63C0"/>
    <w:rsid w:val="00A03A0D"/>
    <w:rsid w:val="00A07C4D"/>
    <w:rsid w:val="00A1659F"/>
    <w:rsid w:val="00A234AD"/>
    <w:rsid w:val="00A32642"/>
    <w:rsid w:val="00A43330"/>
    <w:rsid w:val="00A47405"/>
    <w:rsid w:val="00A47E0E"/>
    <w:rsid w:val="00A524B7"/>
    <w:rsid w:val="00A52DA0"/>
    <w:rsid w:val="00A5641B"/>
    <w:rsid w:val="00A6545E"/>
    <w:rsid w:val="00A95F9F"/>
    <w:rsid w:val="00AA234E"/>
    <w:rsid w:val="00AB0AAE"/>
    <w:rsid w:val="00AB2003"/>
    <w:rsid w:val="00AB4FF5"/>
    <w:rsid w:val="00AB51C4"/>
    <w:rsid w:val="00AC442F"/>
    <w:rsid w:val="00AC66AF"/>
    <w:rsid w:val="00AE2BD8"/>
    <w:rsid w:val="00AF0016"/>
    <w:rsid w:val="00AF0A1D"/>
    <w:rsid w:val="00B05E44"/>
    <w:rsid w:val="00B1195F"/>
    <w:rsid w:val="00B2055D"/>
    <w:rsid w:val="00B23D1D"/>
    <w:rsid w:val="00B26CAF"/>
    <w:rsid w:val="00B30FE5"/>
    <w:rsid w:val="00B31892"/>
    <w:rsid w:val="00B476BB"/>
    <w:rsid w:val="00B525B2"/>
    <w:rsid w:val="00B64B0E"/>
    <w:rsid w:val="00B767D9"/>
    <w:rsid w:val="00B7698E"/>
    <w:rsid w:val="00B77256"/>
    <w:rsid w:val="00B77C3D"/>
    <w:rsid w:val="00BA4F80"/>
    <w:rsid w:val="00BB2C95"/>
    <w:rsid w:val="00BB320C"/>
    <w:rsid w:val="00BC6096"/>
    <w:rsid w:val="00BC6EA6"/>
    <w:rsid w:val="00BD7564"/>
    <w:rsid w:val="00BD7CDD"/>
    <w:rsid w:val="00BF19FD"/>
    <w:rsid w:val="00C0052E"/>
    <w:rsid w:val="00C15EC8"/>
    <w:rsid w:val="00C16594"/>
    <w:rsid w:val="00C235D6"/>
    <w:rsid w:val="00C4083B"/>
    <w:rsid w:val="00C42336"/>
    <w:rsid w:val="00C632BA"/>
    <w:rsid w:val="00C64F3E"/>
    <w:rsid w:val="00C75C88"/>
    <w:rsid w:val="00CC12A3"/>
    <w:rsid w:val="00CC6D13"/>
    <w:rsid w:val="00CE25BB"/>
    <w:rsid w:val="00CE5170"/>
    <w:rsid w:val="00CF28B1"/>
    <w:rsid w:val="00CF559C"/>
    <w:rsid w:val="00CF6B96"/>
    <w:rsid w:val="00CF7A0C"/>
    <w:rsid w:val="00D04BC0"/>
    <w:rsid w:val="00D16E57"/>
    <w:rsid w:val="00D27DE7"/>
    <w:rsid w:val="00D3322B"/>
    <w:rsid w:val="00D35560"/>
    <w:rsid w:val="00D718ED"/>
    <w:rsid w:val="00DA437C"/>
    <w:rsid w:val="00DD2F3F"/>
    <w:rsid w:val="00DD3801"/>
    <w:rsid w:val="00DD67BA"/>
    <w:rsid w:val="00DD7B8D"/>
    <w:rsid w:val="00DF017D"/>
    <w:rsid w:val="00DF65FC"/>
    <w:rsid w:val="00E058FA"/>
    <w:rsid w:val="00E07543"/>
    <w:rsid w:val="00E136BB"/>
    <w:rsid w:val="00E33660"/>
    <w:rsid w:val="00E41095"/>
    <w:rsid w:val="00E524DB"/>
    <w:rsid w:val="00E5439B"/>
    <w:rsid w:val="00E56EDA"/>
    <w:rsid w:val="00E5706F"/>
    <w:rsid w:val="00EA20E9"/>
    <w:rsid w:val="00EA7992"/>
    <w:rsid w:val="00EB00EC"/>
    <w:rsid w:val="00EB3333"/>
    <w:rsid w:val="00EC3104"/>
    <w:rsid w:val="00EC35D0"/>
    <w:rsid w:val="00EC680D"/>
    <w:rsid w:val="00EE09B9"/>
    <w:rsid w:val="00EE2450"/>
    <w:rsid w:val="00EE4864"/>
    <w:rsid w:val="00EF1E9A"/>
    <w:rsid w:val="00F05B2F"/>
    <w:rsid w:val="00F11703"/>
    <w:rsid w:val="00F20417"/>
    <w:rsid w:val="00F20874"/>
    <w:rsid w:val="00F22A3C"/>
    <w:rsid w:val="00F3447D"/>
    <w:rsid w:val="00F45009"/>
    <w:rsid w:val="00F45892"/>
    <w:rsid w:val="00F501E2"/>
    <w:rsid w:val="00F6009E"/>
    <w:rsid w:val="00F6173A"/>
    <w:rsid w:val="00F71C6B"/>
    <w:rsid w:val="00F80AE0"/>
    <w:rsid w:val="00F811C4"/>
    <w:rsid w:val="00F91BC1"/>
    <w:rsid w:val="00FA5743"/>
    <w:rsid w:val="00FB382E"/>
    <w:rsid w:val="00FB4E28"/>
    <w:rsid w:val="00FD00A4"/>
    <w:rsid w:val="00FD1DCB"/>
    <w:rsid w:val="00FF15EB"/>
    <w:rsid w:val="00FF3756"/>
    <w:rsid w:val="00FF55E6"/>
    <w:rsid w:val="16D62DB3"/>
    <w:rsid w:val="70EFDF8F"/>
    <w:rsid w:val="7F42D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black"/>
    </o:shapedefaults>
    <o:shapelayout v:ext="edit">
      <o:idmap v:ext="edit" data="1"/>
    </o:shapelayout>
  </w:shapeDefaults>
  <w:decimalSymbol w:val=","/>
  <w:listSeparator w:val=";"/>
  <w14:docId w14:val="360C856C"/>
  <w15:docId w15:val="{B9358796-5324-4D4D-A52E-EF0E552DE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4B37"/>
    <w:pPr>
      <w:tabs>
        <w:tab w:val="left" w:pos="3686"/>
      </w:tabs>
      <w:spacing w:after="0" w:line="270" w:lineRule="exact"/>
      <w:contextualSpacing/>
    </w:pPr>
    <w:rPr>
      <w:rFonts w:ascii="FlandersArtSerif-Regular" w:hAnsi="FlandersArtSerif-Regular"/>
      <w:color w:val="171717" w:themeColor="background2" w:themeShade="1A"/>
      <w:lang w:val="nl-BE"/>
    </w:rPr>
  </w:style>
  <w:style w:type="paragraph" w:styleId="Titre1">
    <w:name w:val="heading 1"/>
    <w:basedOn w:val="Normal"/>
    <w:next w:val="Normal"/>
    <w:link w:val="Titre1Car"/>
    <w:uiPriority w:val="9"/>
    <w:qFormat/>
    <w:rsid w:val="00145D51"/>
    <w:pPr>
      <w:keepNext/>
      <w:keepLines/>
      <w:numPr>
        <w:numId w:val="2"/>
      </w:numPr>
      <w:spacing w:before="480" w:after="480" w:line="432" w:lineRule="exact"/>
      <w:outlineLvl w:val="0"/>
    </w:pPr>
    <w:rPr>
      <w:rFonts w:ascii="FlandersArtSans-Bold" w:eastAsiaTheme="majorEastAsia" w:hAnsi="FlandersArtSans-Bold" w:cstheme="majorBidi"/>
      <w:bCs/>
      <w:caps/>
      <w:color w:val="147178" w:themeColor="text2"/>
      <w:sz w:val="36"/>
      <w:szCs w:val="5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45D51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ascii="FlandersArtSans-Regular" w:eastAsiaTheme="majorEastAsia" w:hAnsi="FlandersArtSans-Regular" w:cstheme="majorBidi"/>
      <w:bCs/>
      <w:caps/>
      <w:color w:val="147178" w:themeColor="text2"/>
      <w:sz w:val="32"/>
      <w:szCs w:val="32"/>
      <w:u w:val="dotted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45D51"/>
    <w:pPr>
      <w:keepNext/>
      <w:keepLines/>
      <w:numPr>
        <w:ilvl w:val="2"/>
        <w:numId w:val="2"/>
      </w:numPr>
      <w:spacing w:before="200" w:after="120" w:line="288" w:lineRule="exact"/>
      <w:outlineLvl w:val="2"/>
    </w:pPr>
    <w:rPr>
      <w:rFonts w:ascii="FlandersArtSerif-Bold" w:eastAsiaTheme="majorEastAsia" w:hAnsi="FlandersArtSerif-Bold" w:cstheme="majorBidi"/>
      <w:bCs/>
      <w:color w:val="114E68" w:themeColor="accent1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45D51"/>
    <w:pPr>
      <w:keepNext/>
      <w:keepLines/>
      <w:numPr>
        <w:ilvl w:val="3"/>
        <w:numId w:val="2"/>
      </w:numPr>
      <w:spacing w:before="200"/>
      <w:outlineLvl w:val="3"/>
    </w:pPr>
    <w:rPr>
      <w:rFonts w:ascii="FlandersArtSerif-Bold" w:eastAsiaTheme="majorEastAsia" w:hAnsi="FlandersArtSerif-Bold" w:cstheme="majorBidi"/>
      <w:bCs/>
      <w:iCs/>
      <w:color w:val="147178" w:themeColor="text2"/>
      <w:u w:val="single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145D51"/>
    <w:pPr>
      <w:keepNext/>
      <w:keepLines/>
      <w:numPr>
        <w:ilvl w:val="4"/>
        <w:numId w:val="2"/>
      </w:numPr>
      <w:spacing w:before="200"/>
      <w:outlineLvl w:val="4"/>
    </w:pPr>
    <w:rPr>
      <w:rFonts w:ascii="FlandersArtSans-Regular" w:eastAsiaTheme="majorEastAsia" w:hAnsi="FlandersArtSans-Regular" w:cstheme="majorBidi"/>
      <w:color w:val="147178" w:themeColor="text2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145D51"/>
    <w:pPr>
      <w:keepNext/>
      <w:keepLines/>
      <w:numPr>
        <w:ilvl w:val="5"/>
        <w:numId w:val="2"/>
      </w:numPr>
      <w:spacing w:before="200"/>
      <w:outlineLvl w:val="5"/>
    </w:pPr>
    <w:rPr>
      <w:rFonts w:eastAsiaTheme="majorEastAsia" w:cstheme="majorBidi"/>
      <w:iCs/>
      <w:color w:val="114E68" w:themeColor="accent1"/>
    </w:rPr>
  </w:style>
  <w:style w:type="paragraph" w:styleId="Titre7">
    <w:name w:val="heading 7"/>
    <w:basedOn w:val="Normal"/>
    <w:next w:val="Normal"/>
    <w:link w:val="Titre7Car"/>
    <w:uiPriority w:val="9"/>
    <w:unhideWhenUsed/>
    <w:rsid w:val="00145D51"/>
    <w:pPr>
      <w:keepNext/>
      <w:keepLines/>
      <w:numPr>
        <w:ilvl w:val="6"/>
        <w:numId w:val="2"/>
      </w:numPr>
      <w:spacing w:before="200"/>
      <w:outlineLvl w:val="6"/>
    </w:pPr>
    <w:rPr>
      <w:rFonts w:ascii="FlandersArtSerif-Medium" w:eastAsiaTheme="majorEastAsia" w:hAnsi="FlandersArtSerif-Medium" w:cstheme="majorBidi"/>
      <w:iCs/>
      <w:color w:val="114E68" w:themeColor="accent1"/>
    </w:rPr>
  </w:style>
  <w:style w:type="paragraph" w:styleId="Titre8">
    <w:name w:val="heading 8"/>
    <w:basedOn w:val="Normal"/>
    <w:next w:val="Normal"/>
    <w:link w:val="Titre8Car"/>
    <w:uiPriority w:val="9"/>
    <w:unhideWhenUsed/>
    <w:rsid w:val="00145D51"/>
    <w:pPr>
      <w:keepNext/>
      <w:keepLines/>
      <w:numPr>
        <w:ilvl w:val="7"/>
        <w:numId w:val="2"/>
      </w:numPr>
      <w:spacing w:before="200"/>
      <w:outlineLvl w:val="7"/>
    </w:pPr>
    <w:rPr>
      <w:rFonts w:eastAsiaTheme="majorEastAsia" w:cstheme="majorBidi"/>
      <w:color w:val="147178" w:themeColor="text2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rsid w:val="00145D51"/>
    <w:pPr>
      <w:keepNext/>
      <w:keepLines/>
      <w:numPr>
        <w:ilvl w:val="8"/>
        <w:numId w:val="2"/>
      </w:numPr>
      <w:spacing w:before="200"/>
      <w:outlineLvl w:val="8"/>
    </w:pPr>
    <w:rPr>
      <w:rFonts w:eastAsiaTheme="majorEastAsia" w:cstheme="majorBidi"/>
      <w:iCs/>
      <w:color w:val="147178" w:themeColor="text2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F1E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1703"/>
    <w:rPr>
      <w:rFonts w:ascii="Tahoma" w:hAnsi="Tahoma" w:cs="Tahoma"/>
      <w:color w:val="171717" w:themeColor="background2" w:themeShade="1A"/>
      <w:sz w:val="16"/>
      <w:szCs w:val="16"/>
      <w:lang w:val="nl-BE"/>
    </w:rPr>
  </w:style>
  <w:style w:type="paragraph" w:styleId="En-tte">
    <w:name w:val="header"/>
    <w:basedOn w:val="Normal"/>
    <w:link w:val="En-tteCar"/>
    <w:uiPriority w:val="99"/>
    <w:unhideWhenUsed/>
    <w:rsid w:val="00145D51"/>
    <w:pPr>
      <w:spacing w:before="60"/>
    </w:pPr>
    <w:rPr>
      <w:noProof/>
      <w:color w:val="147178" w:themeColor="text2"/>
      <w:sz w:val="32"/>
      <w:szCs w:val="32"/>
      <w:lang w:eastAsia="en-GB"/>
    </w:rPr>
  </w:style>
  <w:style w:type="character" w:customStyle="1" w:styleId="En-tteCar">
    <w:name w:val="En-tête Car"/>
    <w:basedOn w:val="Policepardfaut"/>
    <w:link w:val="En-tte"/>
    <w:uiPriority w:val="99"/>
    <w:rsid w:val="00145D51"/>
    <w:rPr>
      <w:rFonts w:ascii="FlandersArtSerif-Regular" w:hAnsi="FlandersArtSerif-Regular"/>
      <w:noProof/>
      <w:color w:val="147178" w:themeColor="text2"/>
      <w:sz w:val="32"/>
      <w:szCs w:val="32"/>
      <w:lang w:val="nl-BE" w:eastAsia="en-GB"/>
    </w:rPr>
  </w:style>
  <w:style w:type="paragraph" w:styleId="Pieddepage">
    <w:name w:val="footer"/>
    <w:basedOn w:val="Normal"/>
    <w:link w:val="PieddepageCar"/>
    <w:uiPriority w:val="99"/>
    <w:unhideWhenUsed/>
    <w:rsid w:val="00145D51"/>
    <w:pPr>
      <w:tabs>
        <w:tab w:val="clear" w:pos="3686"/>
        <w:tab w:val="center" w:pos="4513"/>
        <w:tab w:val="right" w:pos="9923"/>
      </w:tabs>
      <w:spacing w:line="240" w:lineRule="auto"/>
    </w:pPr>
    <w:rPr>
      <w:color w:val="147178" w:themeColor="text2"/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145D51"/>
    <w:rPr>
      <w:rFonts w:ascii="FlandersArtSerif-Regular" w:hAnsi="FlandersArtSerif-Regular"/>
      <w:color w:val="147178" w:themeColor="text2"/>
      <w:sz w:val="16"/>
      <w:lang w:val="nl-BE"/>
    </w:rPr>
  </w:style>
  <w:style w:type="character" w:styleId="Textedelespacerserv">
    <w:name w:val="Placeholder Text"/>
    <w:basedOn w:val="Policepardfaut"/>
    <w:uiPriority w:val="99"/>
    <w:semiHidden/>
    <w:rsid w:val="00EF1E9A"/>
    <w:rPr>
      <w:color w:val="808080"/>
    </w:rPr>
  </w:style>
  <w:style w:type="table" w:styleId="Grilledutableau">
    <w:name w:val="Table Grid"/>
    <w:basedOn w:val="TableauNormal"/>
    <w:uiPriority w:val="59"/>
    <w:rsid w:val="00EF1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eple">
    <w:name w:val="Subtle Emphasis"/>
    <w:basedOn w:val="Policepardfaut"/>
    <w:uiPriority w:val="19"/>
    <w:rsid w:val="00EF1E9A"/>
    <w:rPr>
      <w:i/>
      <w:iCs/>
      <w:color w:val="434343" w:themeColor="text1" w:themeTint="E6"/>
    </w:rPr>
  </w:style>
  <w:style w:type="character" w:styleId="Emphaseintense">
    <w:name w:val="Intense Emphasis"/>
    <w:basedOn w:val="Policepardfaut"/>
    <w:uiPriority w:val="21"/>
    <w:rsid w:val="00EF1E9A"/>
    <w:rPr>
      <w:b/>
      <w:bCs/>
      <w:i/>
      <w:iCs/>
      <w:color w:val="auto"/>
    </w:rPr>
  </w:style>
  <w:style w:type="paragraph" w:styleId="Sous-titre">
    <w:name w:val="Subtitle"/>
    <w:basedOn w:val="Normal"/>
    <w:next w:val="Normal"/>
    <w:link w:val="Sous-titreCar"/>
    <w:uiPriority w:val="11"/>
    <w:rsid w:val="00145D51"/>
    <w:pPr>
      <w:spacing w:line="600" w:lineRule="exact"/>
      <w:jc w:val="center"/>
    </w:pPr>
    <w:rPr>
      <w:rFonts w:ascii="FlandersArtSerif-Bold" w:hAnsi="FlandersArtSerif-Bold"/>
      <w:color w:val="147178" w:themeColor="text2"/>
      <w:sz w:val="52"/>
      <w:szCs w:val="30"/>
    </w:rPr>
  </w:style>
  <w:style w:type="character" w:customStyle="1" w:styleId="Sous-titreCar">
    <w:name w:val="Sous-titre Car"/>
    <w:basedOn w:val="Policepardfaut"/>
    <w:link w:val="Sous-titre"/>
    <w:uiPriority w:val="11"/>
    <w:rsid w:val="00145D51"/>
    <w:rPr>
      <w:rFonts w:ascii="FlandersArtSerif-Bold" w:hAnsi="FlandersArtSerif-Bold"/>
      <w:color w:val="147178" w:themeColor="text2"/>
      <w:sz w:val="52"/>
      <w:szCs w:val="30"/>
      <w:lang w:val="nl-BE"/>
    </w:rPr>
  </w:style>
  <w:style w:type="table" w:styleId="Grillemoyenne3-Accent1">
    <w:name w:val="Medium Grid 3 Accent 1"/>
    <w:basedOn w:val="TableauNormal"/>
    <w:uiPriority w:val="69"/>
    <w:rsid w:val="00EF1E9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C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14E6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14E6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14E6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14E6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B9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B9E3" w:themeFill="accent1" w:themeFillTint="7F"/>
      </w:tcPr>
    </w:tblStylePr>
  </w:style>
  <w:style w:type="table" w:customStyle="1" w:styleId="Gemiddeldearcering1-accent11">
    <w:name w:val="Gemiddelde arcering 1 - accent 11"/>
    <w:basedOn w:val="TableauNormal"/>
    <w:uiPriority w:val="63"/>
    <w:rsid w:val="00EF1E9A"/>
    <w:pPr>
      <w:spacing w:after="0" w:line="240" w:lineRule="auto"/>
    </w:pPr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1E8CBB" w:themeColor="accent1" w:themeTint="BF"/>
        <w:left w:val="single" w:sz="8" w:space="0" w:color="1E8CBB" w:themeColor="accent1" w:themeTint="BF"/>
        <w:bottom w:val="single" w:sz="8" w:space="0" w:color="1E8CBB" w:themeColor="accent1" w:themeTint="BF"/>
        <w:right w:val="single" w:sz="8" w:space="0" w:color="1E8CBB" w:themeColor="accent1" w:themeTint="BF"/>
        <w:insideH w:val="single" w:sz="8" w:space="0" w:color="1E8CBB" w:themeColor="accent1" w:themeTint="BF"/>
      </w:tblBorders>
    </w:tblPr>
    <w:tcPr>
      <w:shd w:val="clear" w:color="auto" w:fill="E4E4E4" w:themeFill="background2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8CBB" w:themeColor="accent1" w:themeTint="BF"/>
          <w:left w:val="single" w:sz="8" w:space="0" w:color="1E8CBB" w:themeColor="accent1" w:themeTint="BF"/>
          <w:bottom w:val="single" w:sz="8" w:space="0" w:color="1E8CBB" w:themeColor="accent1" w:themeTint="BF"/>
          <w:right w:val="single" w:sz="8" w:space="0" w:color="1E8CBB" w:themeColor="accent1" w:themeTint="BF"/>
          <w:insideH w:val="nil"/>
          <w:insideV w:val="nil"/>
        </w:tcBorders>
        <w:shd w:val="clear" w:color="auto" w:fill="114E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8CBB" w:themeColor="accent1" w:themeTint="BF"/>
          <w:left w:val="single" w:sz="8" w:space="0" w:color="1E8CBB" w:themeColor="accent1" w:themeTint="BF"/>
          <w:bottom w:val="single" w:sz="8" w:space="0" w:color="1E8CBB" w:themeColor="accent1" w:themeTint="BF"/>
          <w:right w:val="single" w:sz="8" w:space="0" w:color="1E8CB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C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C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redulivre">
    <w:name w:val="Book Title"/>
    <w:uiPriority w:val="33"/>
    <w:qFormat/>
    <w:rsid w:val="002A69FD"/>
    <w:rPr>
      <w:rFonts w:ascii="FlandersArtSans-Bold" w:hAnsi="FlandersArtSans-Bold"/>
      <w:color w:val="auto"/>
      <w:sz w:val="24"/>
      <w:szCs w:val="24"/>
      <w:lang w:val="nl-BE"/>
    </w:rPr>
  </w:style>
  <w:style w:type="paragraph" w:styleId="Titre">
    <w:name w:val="Title"/>
    <w:basedOn w:val="Normal"/>
    <w:next w:val="Normal"/>
    <w:link w:val="TitreCar"/>
    <w:uiPriority w:val="10"/>
    <w:qFormat/>
    <w:rsid w:val="00970482"/>
    <w:pPr>
      <w:framePr w:wrap="notBeside" w:vAnchor="text" w:hAnchor="text" w:y="1"/>
      <w:spacing w:before="420" w:after="520" w:line="1200" w:lineRule="exact"/>
      <w:jc w:val="right"/>
    </w:pPr>
    <w:rPr>
      <w:rFonts w:ascii="FlandersArtSans-Medium" w:eastAsiaTheme="majorEastAsia" w:hAnsi="FlandersArtSans-Medium" w:cstheme="majorBidi"/>
      <w:caps/>
      <w:color w:val="FFFFFF" w:themeColor="background1"/>
      <w:spacing w:val="5"/>
      <w:sz w:val="100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70482"/>
    <w:rPr>
      <w:rFonts w:ascii="FlandersArtSans-Medium" w:eastAsiaTheme="majorEastAsia" w:hAnsi="FlandersArtSans-Medium" w:cstheme="majorBidi"/>
      <w:caps/>
      <w:color w:val="FFFFFF" w:themeColor="background1"/>
      <w:spacing w:val="5"/>
      <w:sz w:val="100"/>
      <w:szCs w:val="56"/>
      <w:lang w:val="nl-BE"/>
    </w:rPr>
  </w:style>
  <w:style w:type="character" w:customStyle="1" w:styleId="Titre1Car">
    <w:name w:val="Titre 1 Car"/>
    <w:basedOn w:val="Policepardfaut"/>
    <w:link w:val="Titre1"/>
    <w:uiPriority w:val="9"/>
    <w:rsid w:val="00145D51"/>
    <w:rPr>
      <w:rFonts w:ascii="FlandersArtSans-Bold" w:eastAsiaTheme="majorEastAsia" w:hAnsi="FlandersArtSans-Bold" w:cstheme="majorBidi"/>
      <w:bCs/>
      <w:caps/>
      <w:color w:val="147178" w:themeColor="text2"/>
      <w:sz w:val="36"/>
      <w:szCs w:val="52"/>
      <w:lang w:val="nl-BE"/>
    </w:rPr>
  </w:style>
  <w:style w:type="paragraph" w:styleId="En-ttedetabledesmatires">
    <w:name w:val="TOC Heading"/>
    <w:basedOn w:val="Normal"/>
    <w:next w:val="Normal"/>
    <w:uiPriority w:val="39"/>
    <w:unhideWhenUsed/>
    <w:rsid w:val="00B05E44"/>
    <w:pPr>
      <w:spacing w:after="240"/>
    </w:pPr>
    <w:rPr>
      <w:rFonts w:ascii="FlandersArtSans-Regular" w:hAnsi="FlandersArtSans-Regular"/>
      <w:caps/>
      <w:color w:val="3C3D3C"/>
      <w:sz w:val="24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145D51"/>
    <w:rPr>
      <w:rFonts w:ascii="FlandersArtSans-Regular" w:eastAsiaTheme="majorEastAsia" w:hAnsi="FlandersArtSans-Regular" w:cstheme="majorBidi"/>
      <w:bCs/>
      <w:caps/>
      <w:color w:val="147178" w:themeColor="text2"/>
      <w:sz w:val="32"/>
      <w:szCs w:val="32"/>
      <w:u w:val="dotted"/>
      <w:lang w:val="nl-BE"/>
    </w:rPr>
  </w:style>
  <w:style w:type="character" w:customStyle="1" w:styleId="Titre3Car">
    <w:name w:val="Titre 3 Car"/>
    <w:basedOn w:val="Policepardfaut"/>
    <w:link w:val="Titre3"/>
    <w:uiPriority w:val="9"/>
    <w:rsid w:val="00145D51"/>
    <w:rPr>
      <w:rFonts w:ascii="FlandersArtSerif-Bold" w:eastAsiaTheme="majorEastAsia" w:hAnsi="FlandersArtSerif-Bold" w:cstheme="majorBidi"/>
      <w:bCs/>
      <w:color w:val="114E68" w:themeColor="accent1"/>
      <w:sz w:val="24"/>
      <w:szCs w:val="24"/>
      <w:lang w:val="nl-BE"/>
    </w:rPr>
  </w:style>
  <w:style w:type="character" w:customStyle="1" w:styleId="Titre4Car">
    <w:name w:val="Titre 4 Car"/>
    <w:basedOn w:val="Policepardfaut"/>
    <w:link w:val="Titre4"/>
    <w:uiPriority w:val="9"/>
    <w:rsid w:val="00145D51"/>
    <w:rPr>
      <w:rFonts w:ascii="FlandersArtSerif-Bold" w:eastAsiaTheme="majorEastAsia" w:hAnsi="FlandersArtSerif-Bold" w:cstheme="majorBidi"/>
      <w:bCs/>
      <w:iCs/>
      <w:color w:val="147178" w:themeColor="text2"/>
      <w:u w:val="single"/>
      <w:lang w:val="nl-BE"/>
    </w:rPr>
  </w:style>
  <w:style w:type="character" w:customStyle="1" w:styleId="Titre5Car">
    <w:name w:val="Titre 5 Car"/>
    <w:basedOn w:val="Policepardfaut"/>
    <w:link w:val="Titre5"/>
    <w:uiPriority w:val="9"/>
    <w:rsid w:val="00145D51"/>
    <w:rPr>
      <w:rFonts w:ascii="FlandersArtSans-Regular" w:eastAsiaTheme="majorEastAsia" w:hAnsi="FlandersArtSans-Regular" w:cstheme="majorBidi"/>
      <w:color w:val="147178" w:themeColor="text2"/>
      <w:lang w:val="nl-BE"/>
    </w:rPr>
  </w:style>
  <w:style w:type="character" w:customStyle="1" w:styleId="Titre6Car">
    <w:name w:val="Titre 6 Car"/>
    <w:basedOn w:val="Policepardfaut"/>
    <w:link w:val="Titre6"/>
    <w:uiPriority w:val="9"/>
    <w:rsid w:val="00145D51"/>
    <w:rPr>
      <w:rFonts w:ascii="FlandersArtSerif-Regular" w:eastAsiaTheme="majorEastAsia" w:hAnsi="FlandersArtSerif-Regular" w:cstheme="majorBidi"/>
      <w:iCs/>
      <w:color w:val="114E68" w:themeColor="accent1"/>
      <w:lang w:val="nl-BE"/>
    </w:rPr>
  </w:style>
  <w:style w:type="character" w:customStyle="1" w:styleId="Titre7Car">
    <w:name w:val="Titre 7 Car"/>
    <w:basedOn w:val="Policepardfaut"/>
    <w:link w:val="Titre7"/>
    <w:uiPriority w:val="9"/>
    <w:rsid w:val="00145D51"/>
    <w:rPr>
      <w:rFonts w:ascii="FlandersArtSerif-Medium" w:eastAsiaTheme="majorEastAsia" w:hAnsi="FlandersArtSerif-Medium" w:cstheme="majorBidi"/>
      <w:iCs/>
      <w:color w:val="114E68" w:themeColor="accent1"/>
      <w:lang w:val="nl-BE"/>
    </w:rPr>
  </w:style>
  <w:style w:type="character" w:customStyle="1" w:styleId="Titre8Car">
    <w:name w:val="Titre 8 Car"/>
    <w:basedOn w:val="Policepardfaut"/>
    <w:link w:val="Titre8"/>
    <w:uiPriority w:val="9"/>
    <w:rsid w:val="00145D51"/>
    <w:rPr>
      <w:rFonts w:ascii="FlandersArtSerif-Regular" w:eastAsiaTheme="majorEastAsia" w:hAnsi="FlandersArtSerif-Regular" w:cstheme="majorBidi"/>
      <w:color w:val="147178" w:themeColor="text2"/>
      <w:szCs w:val="20"/>
      <w:lang w:val="nl-BE"/>
    </w:rPr>
  </w:style>
  <w:style w:type="character" w:customStyle="1" w:styleId="Titre9Car">
    <w:name w:val="Titre 9 Car"/>
    <w:basedOn w:val="Policepardfaut"/>
    <w:link w:val="Titre9"/>
    <w:uiPriority w:val="9"/>
    <w:rsid w:val="00145D51"/>
    <w:rPr>
      <w:rFonts w:ascii="FlandersArtSerif-Regular" w:eastAsiaTheme="majorEastAsia" w:hAnsi="FlandersArtSerif-Regular" w:cstheme="majorBidi"/>
      <w:iCs/>
      <w:color w:val="147178" w:themeColor="text2"/>
      <w:szCs w:val="20"/>
      <w:lang w:val="nl-BE"/>
    </w:rPr>
  </w:style>
  <w:style w:type="paragraph" w:styleId="TM1">
    <w:name w:val="toc 1"/>
    <w:basedOn w:val="Normal"/>
    <w:next w:val="Normal"/>
    <w:autoRedefine/>
    <w:uiPriority w:val="39"/>
    <w:unhideWhenUsed/>
    <w:rsid w:val="00EF1E9A"/>
    <w:pPr>
      <w:tabs>
        <w:tab w:val="clear" w:pos="3686"/>
        <w:tab w:val="left" w:pos="851"/>
        <w:tab w:val="right" w:leader="dot" w:pos="9060"/>
      </w:tabs>
      <w:spacing w:before="60" w:after="60"/>
    </w:pPr>
    <w:rPr>
      <w:noProof/>
      <w:color w:val="2F2F2F" w:themeColor="text1"/>
    </w:rPr>
  </w:style>
  <w:style w:type="paragraph" w:styleId="TM2">
    <w:name w:val="toc 2"/>
    <w:basedOn w:val="Normal"/>
    <w:next w:val="Normal"/>
    <w:autoRedefine/>
    <w:uiPriority w:val="39"/>
    <w:unhideWhenUsed/>
    <w:rsid w:val="00EF1E9A"/>
    <w:pPr>
      <w:tabs>
        <w:tab w:val="clear" w:pos="3686"/>
        <w:tab w:val="left" w:pos="851"/>
        <w:tab w:val="right" w:pos="9060"/>
      </w:tabs>
    </w:pPr>
    <w:rPr>
      <w:noProof/>
      <w:color w:val="6F7173"/>
      <w:sz w:val="18"/>
    </w:rPr>
  </w:style>
  <w:style w:type="paragraph" w:styleId="TM3">
    <w:name w:val="toc 3"/>
    <w:basedOn w:val="Normal"/>
    <w:next w:val="Normal"/>
    <w:autoRedefine/>
    <w:uiPriority w:val="39"/>
    <w:unhideWhenUsed/>
    <w:rsid w:val="00EF1E9A"/>
    <w:pPr>
      <w:tabs>
        <w:tab w:val="clear" w:pos="3686"/>
        <w:tab w:val="left" w:pos="851"/>
        <w:tab w:val="right" w:pos="9060"/>
      </w:tabs>
    </w:pPr>
    <w:rPr>
      <w:noProof/>
      <w:color w:val="9B9DA0"/>
      <w:sz w:val="18"/>
    </w:rPr>
  </w:style>
  <w:style w:type="character" w:styleId="Lienhypertexte">
    <w:name w:val="Hyperlink"/>
    <w:uiPriority w:val="99"/>
    <w:unhideWhenUsed/>
    <w:rsid w:val="00EF1E9A"/>
    <w:rPr>
      <w:color w:val="3C96BE"/>
      <w:u w:val="single"/>
    </w:rPr>
  </w:style>
  <w:style w:type="paragraph" w:styleId="Paragraphedeliste">
    <w:name w:val="List Paragraph"/>
    <w:basedOn w:val="Normal"/>
    <w:uiPriority w:val="34"/>
    <w:rsid w:val="00EF1E9A"/>
    <w:pPr>
      <w:ind w:left="426"/>
    </w:pPr>
  </w:style>
  <w:style w:type="paragraph" w:styleId="Listepuces">
    <w:name w:val="List Bullet"/>
    <w:basedOn w:val="Vlottetekst-roodMSF"/>
    <w:uiPriority w:val="99"/>
    <w:unhideWhenUsed/>
    <w:qFormat/>
    <w:rsid w:val="003D79F2"/>
    <w:pPr>
      <w:numPr>
        <w:numId w:val="12"/>
      </w:numPr>
    </w:pPr>
  </w:style>
  <w:style w:type="paragraph" w:styleId="Listepuces2">
    <w:name w:val="List Bullet 2"/>
    <w:basedOn w:val="Inspringing"/>
    <w:uiPriority w:val="99"/>
    <w:unhideWhenUsed/>
    <w:rsid w:val="003D79F2"/>
    <w:pPr>
      <w:numPr>
        <w:numId w:val="13"/>
      </w:numPr>
    </w:pPr>
  </w:style>
  <w:style w:type="paragraph" w:styleId="Listepuces3">
    <w:name w:val="List Bullet 3"/>
    <w:basedOn w:val="Normal"/>
    <w:uiPriority w:val="99"/>
    <w:unhideWhenUsed/>
    <w:rsid w:val="00EF1E9A"/>
    <w:pPr>
      <w:numPr>
        <w:numId w:val="4"/>
      </w:numPr>
    </w:pPr>
  </w:style>
  <w:style w:type="paragraph" w:styleId="Listepuces4">
    <w:name w:val="List Bullet 4"/>
    <w:basedOn w:val="Normal"/>
    <w:uiPriority w:val="99"/>
    <w:unhideWhenUsed/>
    <w:rsid w:val="00EF1E9A"/>
    <w:pPr>
      <w:numPr>
        <w:numId w:val="5"/>
      </w:numPr>
      <w:tabs>
        <w:tab w:val="clear" w:pos="3686"/>
      </w:tabs>
    </w:pPr>
  </w:style>
  <w:style w:type="paragraph" w:styleId="Listepuces5">
    <w:name w:val="List Bullet 5"/>
    <w:basedOn w:val="Normal"/>
    <w:uiPriority w:val="99"/>
    <w:unhideWhenUsed/>
    <w:rsid w:val="00EF1E9A"/>
    <w:pPr>
      <w:numPr>
        <w:numId w:val="6"/>
      </w:numPr>
      <w:tabs>
        <w:tab w:val="clear" w:pos="3686"/>
      </w:tabs>
    </w:pPr>
  </w:style>
  <w:style w:type="paragraph" w:styleId="Notedebasdepage">
    <w:name w:val="footnote text"/>
    <w:basedOn w:val="Normal"/>
    <w:link w:val="NotedebasdepageCar"/>
    <w:uiPriority w:val="99"/>
    <w:unhideWhenUsed/>
    <w:rsid w:val="00145D51"/>
    <w:pPr>
      <w:spacing w:line="240" w:lineRule="auto"/>
    </w:pPr>
    <w:rPr>
      <w:color w:val="147178" w:themeColor="text2"/>
      <w:sz w:val="14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145D51"/>
    <w:rPr>
      <w:rFonts w:ascii="FlandersArtSerif-Regular" w:hAnsi="FlandersArtSerif-Regular"/>
      <w:color w:val="147178" w:themeColor="text2"/>
      <w:sz w:val="14"/>
      <w:szCs w:val="20"/>
      <w:lang w:val="nl-BE"/>
    </w:rPr>
  </w:style>
  <w:style w:type="character" w:styleId="Appelnotedebasdep">
    <w:name w:val="footnote reference"/>
    <w:basedOn w:val="Policepardfaut"/>
    <w:uiPriority w:val="99"/>
    <w:semiHidden/>
    <w:unhideWhenUsed/>
    <w:rsid w:val="00EF1E9A"/>
    <w:rPr>
      <w:vertAlign w:val="superscript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F1E9A"/>
    <w:pPr>
      <w:tabs>
        <w:tab w:val="clear" w:pos="3686"/>
      </w:tabs>
    </w:pPr>
    <w:rPr>
      <w:b/>
      <w:color w:val="147178" w:themeColor="text2"/>
      <w:sz w:val="24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F1E9A"/>
    <w:pPr>
      <w:tabs>
        <w:tab w:val="clear" w:pos="3686"/>
      </w:tabs>
      <w:ind w:left="200" w:hanging="200"/>
    </w:pPr>
    <w:rPr>
      <w:color w:val="147178" w:themeColor="text2"/>
      <w:sz w:val="24"/>
    </w:rPr>
  </w:style>
  <w:style w:type="paragraph" w:styleId="Listenumros">
    <w:name w:val="List Number"/>
    <w:basedOn w:val="Paragraphedeliste"/>
    <w:uiPriority w:val="99"/>
    <w:unhideWhenUsed/>
    <w:rsid w:val="00EF1E9A"/>
    <w:pPr>
      <w:numPr>
        <w:numId w:val="7"/>
      </w:numPr>
    </w:pPr>
  </w:style>
  <w:style w:type="paragraph" w:styleId="Listenumros2">
    <w:name w:val="List Number 2"/>
    <w:basedOn w:val="Paragraphedeliste"/>
    <w:uiPriority w:val="99"/>
    <w:unhideWhenUsed/>
    <w:rsid w:val="00EF1E9A"/>
    <w:pPr>
      <w:numPr>
        <w:numId w:val="8"/>
      </w:numPr>
    </w:pPr>
  </w:style>
  <w:style w:type="paragraph" w:styleId="Listenumros3">
    <w:name w:val="List Number 3"/>
    <w:basedOn w:val="Paragraphedeliste"/>
    <w:uiPriority w:val="99"/>
    <w:unhideWhenUsed/>
    <w:rsid w:val="00EF1E9A"/>
    <w:pPr>
      <w:numPr>
        <w:numId w:val="9"/>
      </w:numPr>
    </w:pPr>
  </w:style>
  <w:style w:type="paragraph" w:styleId="Listenumros4">
    <w:name w:val="List Number 4"/>
    <w:basedOn w:val="Paragraphedeliste"/>
    <w:uiPriority w:val="99"/>
    <w:unhideWhenUsed/>
    <w:rsid w:val="00EF1E9A"/>
    <w:pPr>
      <w:numPr>
        <w:numId w:val="10"/>
      </w:numPr>
    </w:pPr>
  </w:style>
  <w:style w:type="paragraph" w:styleId="Listenumros5">
    <w:name w:val="List Number 5"/>
    <w:basedOn w:val="Paragraphedeliste"/>
    <w:uiPriority w:val="99"/>
    <w:unhideWhenUsed/>
    <w:rsid w:val="00EF1E9A"/>
    <w:pPr>
      <w:numPr>
        <w:numId w:val="11"/>
      </w:numPr>
    </w:pPr>
  </w:style>
  <w:style w:type="paragraph" w:styleId="Citation">
    <w:name w:val="Quote"/>
    <w:basedOn w:val="Normal"/>
    <w:next w:val="Normal"/>
    <w:link w:val="CitationCar"/>
    <w:uiPriority w:val="29"/>
    <w:rsid w:val="00EF1E9A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tionCar">
    <w:name w:val="Citation Car"/>
    <w:basedOn w:val="Policepardfaut"/>
    <w:link w:val="Citation"/>
    <w:uiPriority w:val="29"/>
    <w:rsid w:val="00070B92"/>
    <w:rPr>
      <w:rFonts w:ascii="FlandersArtSerif-Regular" w:hAnsi="FlandersArtSerif-Regular"/>
      <w:sz w:val="28"/>
      <w:szCs w:val="28"/>
      <w:lang w:val="nl-BE"/>
    </w:rPr>
  </w:style>
  <w:style w:type="paragraph" w:styleId="Citationintense">
    <w:name w:val="Intense Quote"/>
    <w:basedOn w:val="Citation"/>
    <w:next w:val="Normal"/>
    <w:link w:val="CitationintenseCar"/>
    <w:uiPriority w:val="30"/>
    <w:rsid w:val="00EF1E9A"/>
    <w:rPr>
      <w:b/>
      <w:color w:val="2F2F2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E09B9"/>
    <w:rPr>
      <w:rFonts w:ascii="FlandersArtSerif-Regular" w:hAnsi="FlandersArtSerif-Regular"/>
      <w:b/>
      <w:color w:val="2F2F2F"/>
      <w:sz w:val="28"/>
      <w:szCs w:val="28"/>
      <w:lang w:val="nl-BE"/>
    </w:rPr>
  </w:style>
  <w:style w:type="character" w:styleId="Accentuation">
    <w:name w:val="Emphasis"/>
    <w:basedOn w:val="Policepardfaut"/>
    <w:uiPriority w:val="20"/>
    <w:rsid w:val="00EF1E9A"/>
    <w:rPr>
      <w:b/>
      <w:i/>
      <w:iCs/>
    </w:rPr>
  </w:style>
  <w:style w:type="character" w:styleId="Rfrenceple">
    <w:name w:val="Subtle Reference"/>
    <w:basedOn w:val="Policepardfaut"/>
    <w:uiPriority w:val="31"/>
    <w:rsid w:val="00EF1E9A"/>
    <w:rPr>
      <w:caps/>
      <w:smallCaps w:val="0"/>
      <w:color w:val="auto"/>
      <w:sz w:val="16"/>
      <w:u w:val="none"/>
      <w:bdr w:val="none" w:sz="0" w:space="0" w:color="auto"/>
    </w:rPr>
  </w:style>
  <w:style w:type="character" w:styleId="Rfrenceintense">
    <w:name w:val="Intense Reference"/>
    <w:basedOn w:val="Policepardfaut"/>
    <w:uiPriority w:val="32"/>
    <w:rsid w:val="00EF1E9A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Lgende">
    <w:name w:val="caption"/>
    <w:basedOn w:val="Normal"/>
    <w:next w:val="Normal"/>
    <w:uiPriority w:val="35"/>
    <w:unhideWhenUsed/>
    <w:rsid w:val="00EF1E9A"/>
    <w:pPr>
      <w:spacing w:before="120" w:after="200" w:line="240" w:lineRule="auto"/>
    </w:pPr>
    <w:rPr>
      <w:bCs/>
      <w:color w:val="auto"/>
      <w:sz w:val="18"/>
      <w:szCs w:val="18"/>
    </w:rPr>
  </w:style>
  <w:style w:type="table" w:customStyle="1" w:styleId="TabelVO">
    <w:name w:val="Tabel VO"/>
    <w:basedOn w:val="TableauNormal"/>
    <w:uiPriority w:val="99"/>
    <w:rsid w:val="00EF1E9A"/>
    <w:pPr>
      <w:spacing w:after="0" w:line="240" w:lineRule="auto"/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E4E4E4" w:themeFill="background2"/>
      <w:vAlign w:val="center"/>
    </w:tcPr>
  </w:style>
  <w:style w:type="table" w:customStyle="1" w:styleId="Lijsttabel6kleurrijk1">
    <w:name w:val="Lijsttabel 6 kleurrijk1"/>
    <w:basedOn w:val="TableauNormal"/>
    <w:uiPriority w:val="51"/>
    <w:rsid w:val="00EF1E9A"/>
    <w:pPr>
      <w:spacing w:after="0" w:line="240" w:lineRule="auto"/>
    </w:pPr>
    <w:rPr>
      <w:color w:val="2F2F2F" w:themeColor="text1"/>
    </w:rPr>
    <w:tblPr>
      <w:tblStyleRowBandSize w:val="1"/>
      <w:tblStyleColBandSize w:val="1"/>
      <w:tblBorders>
        <w:top w:val="single" w:sz="4" w:space="0" w:color="2F2F2F" w:themeColor="text1"/>
        <w:bottom w:val="single" w:sz="4" w:space="0" w:color="2F2F2F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F2F2F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F2F2F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D5" w:themeFill="text1" w:themeFillTint="33"/>
      </w:tcPr>
    </w:tblStylePr>
    <w:tblStylePr w:type="band1Horz">
      <w:tblPr/>
      <w:tcPr>
        <w:shd w:val="clear" w:color="auto" w:fill="D5D5D5" w:themeFill="text1" w:themeFillTint="33"/>
      </w:tcPr>
    </w:tblStylePr>
  </w:style>
  <w:style w:type="table" w:customStyle="1" w:styleId="Rastertabel41">
    <w:name w:val="Rastertabel 41"/>
    <w:basedOn w:val="TabelVO"/>
    <w:uiPriority w:val="49"/>
    <w:rsid w:val="00EF1E9A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828282" w:themeColor="text1" w:themeTint="99"/>
        <w:right w:val="none" w:sz="0" w:space="0" w:color="auto"/>
        <w:insideH w:val="none" w:sz="0" w:space="0" w:color="auto"/>
        <w:insideV w:val="single" w:sz="4" w:space="0" w:color="828282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2F2F" w:themeColor="text1"/>
          <w:left w:val="single" w:sz="4" w:space="0" w:color="2F2F2F" w:themeColor="text1"/>
          <w:bottom w:val="single" w:sz="4" w:space="0" w:color="2F2F2F" w:themeColor="text1"/>
          <w:right w:val="single" w:sz="4" w:space="0" w:color="2F2F2F" w:themeColor="text1"/>
          <w:insideH w:val="nil"/>
          <w:insideV w:val="nil"/>
        </w:tcBorders>
        <w:shd w:val="clear" w:color="auto" w:fill="2F2F2F" w:themeFill="text1"/>
      </w:tcPr>
    </w:tblStylePr>
    <w:tblStylePr w:type="lastRow">
      <w:rPr>
        <w:b/>
        <w:bCs/>
      </w:rPr>
      <w:tblPr/>
      <w:tcPr>
        <w:tcBorders>
          <w:top w:val="double" w:sz="4" w:space="0" w:color="2F2F2F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D5" w:themeFill="text1" w:themeFillTint="33"/>
      </w:tcPr>
    </w:tblStylePr>
    <w:tblStylePr w:type="band1Horz">
      <w:tblPr/>
      <w:tcPr>
        <w:shd w:val="clear" w:color="auto" w:fill="D5D5D5" w:themeFill="text1" w:themeFillTint="33"/>
      </w:tcPr>
    </w:tblStylePr>
  </w:style>
  <w:style w:type="table" w:customStyle="1" w:styleId="Stijl1">
    <w:name w:val="Stijl1"/>
    <w:basedOn w:val="TableauNormal"/>
    <w:uiPriority w:val="99"/>
    <w:rsid w:val="00EF1E9A"/>
    <w:pPr>
      <w:spacing w:after="0" w:line="240" w:lineRule="auto"/>
    </w:pPr>
    <w:tblPr/>
  </w:style>
  <w:style w:type="paragraph" w:customStyle="1" w:styleId="Tabelheader">
    <w:name w:val="Tabel header"/>
    <w:basedOn w:val="Normal"/>
    <w:qFormat/>
    <w:rsid w:val="00EF1E9A"/>
    <w:pPr>
      <w:spacing w:line="240" w:lineRule="auto"/>
      <w:jc w:val="center"/>
    </w:pPr>
    <w:rPr>
      <w:rFonts w:ascii="FlandersArtSerif-Medium" w:hAnsi="FlandersArtSerif-Medium"/>
      <w:bCs/>
      <w:color w:val="FFFFFF" w:themeColor="background1"/>
      <w:sz w:val="17"/>
    </w:rPr>
  </w:style>
  <w:style w:type="paragraph" w:customStyle="1" w:styleId="Tabelinhoud">
    <w:name w:val="Tabel inhoud"/>
    <w:basedOn w:val="Normal"/>
    <w:qFormat/>
    <w:rsid w:val="00EF1E9A"/>
    <w:pPr>
      <w:jc w:val="center"/>
    </w:pPr>
    <w:rPr>
      <w:bCs/>
      <w:sz w:val="17"/>
      <w:szCs w:val="17"/>
    </w:rPr>
  </w:style>
  <w:style w:type="paragraph" w:customStyle="1" w:styleId="HeaderenFooterpagina1">
    <w:name w:val="Header en Footer pagina 1"/>
    <w:basedOn w:val="Normal"/>
    <w:qFormat/>
    <w:rsid w:val="00145D51"/>
    <w:pPr>
      <w:spacing w:line="280" w:lineRule="exact"/>
      <w:jc w:val="right"/>
    </w:pPr>
    <w:rPr>
      <w:color w:val="147178" w:themeColor="text2"/>
      <w:sz w:val="24"/>
    </w:rPr>
  </w:style>
  <w:style w:type="paragraph" w:customStyle="1" w:styleId="Vlottetekst-roodMSF">
    <w:name w:val="Vlotte tekst - rood MSF"/>
    <w:basedOn w:val="Normal"/>
    <w:rsid w:val="00EF1E9A"/>
    <w:pPr>
      <w:numPr>
        <w:numId w:val="3"/>
      </w:numPr>
    </w:pPr>
  </w:style>
  <w:style w:type="paragraph" w:customStyle="1" w:styleId="streepjes">
    <w:name w:val="streepjes"/>
    <w:basedOn w:val="Normal"/>
    <w:qFormat/>
    <w:rsid w:val="00145D51"/>
    <w:pPr>
      <w:tabs>
        <w:tab w:val="clear" w:pos="3686"/>
        <w:tab w:val="right" w:pos="9923"/>
      </w:tabs>
      <w:jc w:val="right"/>
    </w:pPr>
    <w:rPr>
      <w:rFonts w:ascii="Calibri" w:hAnsi="Calibri" w:cs="Calibri"/>
      <w:color w:val="147178" w:themeColor="text2"/>
      <w:sz w:val="16"/>
    </w:rPr>
  </w:style>
  <w:style w:type="paragraph" w:customStyle="1" w:styleId="Inspringing">
    <w:name w:val="Inspringing"/>
    <w:basedOn w:val="Normal"/>
    <w:rsid w:val="00EF1E9A"/>
    <w:pPr>
      <w:numPr>
        <w:numId w:val="1"/>
      </w:numPr>
    </w:pPr>
  </w:style>
  <w:style w:type="paragraph" w:styleId="Sansinterligne">
    <w:name w:val="No Spacing"/>
    <w:uiPriority w:val="1"/>
    <w:qFormat/>
    <w:rsid w:val="007041DB"/>
    <w:pPr>
      <w:tabs>
        <w:tab w:val="left" w:pos="3686"/>
      </w:tabs>
      <w:spacing w:after="0" w:line="240" w:lineRule="auto"/>
      <w:contextualSpacing/>
    </w:pPr>
    <w:rPr>
      <w:rFonts w:ascii="FlandersArtSerif-Regular" w:hAnsi="FlandersArtSerif-Regular"/>
      <w:color w:val="171717" w:themeColor="background2" w:themeShade="1A"/>
      <w:lang w:val="nl-BE"/>
    </w:rPr>
  </w:style>
  <w:style w:type="character" w:styleId="Marquedecommentaire">
    <w:name w:val="annotation reference"/>
    <w:basedOn w:val="Policepardfaut"/>
    <w:uiPriority w:val="99"/>
    <w:semiHidden/>
    <w:unhideWhenUsed/>
    <w:rsid w:val="00A95F9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95F9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95F9F"/>
    <w:rPr>
      <w:rFonts w:ascii="FlandersArtSerif-Regular" w:hAnsi="FlandersArtSerif-Regular"/>
      <w:color w:val="171717" w:themeColor="background2" w:themeShade="1A"/>
      <w:sz w:val="20"/>
      <w:szCs w:val="20"/>
      <w:lang w:val="nl-B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95F9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95F9F"/>
    <w:rPr>
      <w:rFonts w:ascii="FlandersArtSerif-Regular" w:hAnsi="FlandersArtSerif-Regular"/>
      <w:b/>
      <w:bCs/>
      <w:color w:val="171717" w:themeColor="background2" w:themeShade="1A"/>
      <w:sz w:val="20"/>
      <w:szCs w:val="20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74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viq.be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comments" Target="comment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16/09/relationships/commentsIds" Target="commentsIds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10" Type="http://schemas.openxmlformats.org/officeDocument/2006/relationships/webSettings" Target="webSettings.xml"/><Relationship Id="rId19" Type="http://schemas.microsoft.com/office/2011/relationships/people" Target="people.xml"/><Relationship Id="rId14" Type="http://schemas.microsoft.com/office/2011/relationships/commentsExtended" Target="commentsExtended.xml"/><Relationship Id="rId9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Vlaamse Overheid Algemeen">
  <a:themeElements>
    <a:clrScheme name="AZG">
      <a:dk1>
        <a:srgbClr val="2F2F2F"/>
      </a:dk1>
      <a:lt1>
        <a:sysClr val="window" lastClr="FFFFFF"/>
      </a:lt1>
      <a:dk2>
        <a:srgbClr val="147178"/>
      </a:dk2>
      <a:lt2>
        <a:srgbClr val="E4E4E4"/>
      </a:lt2>
      <a:accent1>
        <a:srgbClr val="114E68"/>
      </a:accent1>
      <a:accent2>
        <a:srgbClr val="A3CC00"/>
      </a:accent2>
      <a:accent3>
        <a:srgbClr val="219FD5"/>
      </a:accent3>
      <a:accent4>
        <a:srgbClr val="6F8B00"/>
      </a:accent4>
      <a:accent5>
        <a:srgbClr val="1B7EA9"/>
      </a:accent5>
      <a:accent6>
        <a:srgbClr val="8BAE00"/>
      </a:accent6>
      <a:hlink>
        <a:srgbClr val="2F2F2F"/>
      </a:hlink>
      <a:folHlink>
        <a:srgbClr val="2F2F2F"/>
      </a:folHlink>
    </a:clrScheme>
    <a:fontScheme name="Vlaamse overheid opmaakstijlen">
      <a:majorFont>
        <a:latin typeface="FlandersArtSans-Medium"/>
        <a:ea typeface=""/>
        <a:cs typeface=""/>
      </a:majorFont>
      <a:minorFont>
        <a:latin typeface="FlandersArtSerif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2019-03-07T00:00:00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A78F713489D34A8DA19EA1F82C4F41" ma:contentTypeVersion="12" ma:contentTypeDescription="Crée un document." ma:contentTypeScope="" ma:versionID="f3aa49da09396180bb6083241e7b7b87">
  <xsd:schema xmlns:xsd="http://www.w3.org/2001/XMLSchema" xmlns:xs="http://www.w3.org/2001/XMLSchema" xmlns:p="http://schemas.microsoft.com/office/2006/metadata/properties" xmlns:ns2="752323f4-9838-4165-b219-548b93e4f905" xmlns:ns3="85eb7662-389d-4453-ad77-d0fb5b04fb38" targetNamespace="http://schemas.microsoft.com/office/2006/metadata/properties" ma:root="true" ma:fieldsID="f176291484dc116a455a9f44ec63f1e4" ns2:_="" ns3:_="">
    <xsd:import namespace="752323f4-9838-4165-b219-548b93e4f905"/>
    <xsd:import namespace="85eb7662-389d-4453-ad77-d0fb5b04fb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323f4-9838-4165-b219-548b93e4f9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eb7662-389d-4453-ad77-d0fb5b04fb3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49ca8161-7180-459b-a0ef-1a71cf6ffea5" ContentTypeId="0x010100E5B23CBEC15EF443818A347F7744E758" PreviousValue="false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3F0518D-2321-4452-BEC3-C3C1A8745DE1}">
  <ds:schemaRefs>
    <ds:schemaRef ds:uri="http://schemas.microsoft.com/office/2006/metadata/properties"/>
    <ds:schemaRef ds:uri="http://schemas.microsoft.com/office/infopath/2007/PartnerControls"/>
    <ds:schemaRef ds:uri="9a9ec0f0-7796-43d0-ac1f-4c8c46ee0bd1"/>
  </ds:schemaRefs>
</ds:datastoreItem>
</file>

<file path=customXml/itemProps3.xml><?xml version="1.0" encoding="utf-8"?>
<ds:datastoreItem xmlns:ds="http://schemas.openxmlformats.org/officeDocument/2006/customXml" ds:itemID="{334D5CBC-8A08-40EE-8A09-FB62DBFFA4CA}"/>
</file>

<file path=customXml/itemProps4.xml><?xml version="1.0" encoding="utf-8"?>
<ds:datastoreItem xmlns:ds="http://schemas.openxmlformats.org/officeDocument/2006/customXml" ds:itemID="{B30D75C3-BE6B-4F50-8A01-D3C43575B0E6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9F6ABAF5-1C03-4A0C-B2D0-F61EEEAB64CD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AC8D3DA2-76EE-441A-A3AD-5A440588B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Titel van het document</vt:lpstr>
    </vt:vector>
  </TitlesOfParts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van het document</dc:title>
  <dc:creator>Demeyere, Leontien</dc:creator>
  <cp:lastModifiedBy>ASBL CODEF - Support</cp:lastModifiedBy>
  <cp:revision>2</cp:revision>
  <cp:lastPrinted>2014-03-28T18:07:00Z</cp:lastPrinted>
  <dcterms:created xsi:type="dcterms:W3CDTF">2020-03-24T08:08:00Z</dcterms:created>
  <dcterms:modified xsi:type="dcterms:W3CDTF">2020-03-24T08:08:00Z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0x010100DEA78F713489D34A8DA19EA1F82C4F41</vt:lpwstr>
  </property>
  <property fmtid="{D5CDD505-2E9C-101B-9397-08002B2CF9AE}" pid="3" name="AuthorIds_UIVersion_2">
    <vt:lpwstr>33</vt:lpwstr>
  </property>
  <property fmtid="{D5CDD505-2E9C-101B-9397-08002B2CF9AE}" pid="4" name="ZG Subthema">
    <vt:lpwstr/>
  </property>
  <property fmtid="{D5CDD505-2E9C-101B-9397-08002B2CF9AE}" pid="5" name="ZG Thema">
    <vt:lpwstr/>
  </property>
</Properties>
</file>